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E72" w:rsidRDefault="00F82806" w:rsidP="003A602B">
      <w:pPr>
        <w:pStyle w:val="divdocumentname"/>
        <w:spacing w:before="200" w:after="170"/>
        <w:ind w:left="-180"/>
        <w:rPr>
          <w:rFonts w:ascii="Century Gothic" w:eastAsia="Century Gothic" w:hAnsi="Century Gothic" w:cs="Century Gothic"/>
        </w:rPr>
      </w:pPr>
      <w:proofErr w:type="spellStart"/>
      <w:r>
        <w:rPr>
          <w:rStyle w:val="span"/>
          <w:rFonts w:ascii="Century Gothic" w:eastAsia="Century Gothic" w:hAnsi="Century Gothic" w:cs="Century Gothic"/>
        </w:rPr>
        <w:t>Fozia</w:t>
      </w:r>
      <w:proofErr w:type="spellEnd"/>
    </w:p>
    <w:p w:rsidR="00705E72" w:rsidRDefault="0068041B" w:rsidP="003A602B">
      <w:pPr>
        <w:pStyle w:val="divdocumentresumeTitle"/>
        <w:spacing w:line="360" w:lineRule="atLeast"/>
        <w:ind w:left="-180"/>
        <w:rPr>
          <w:rFonts w:ascii="Century Gothic" w:eastAsia="Century Gothic" w:hAnsi="Century Gothic" w:cs="Century Gothic"/>
          <w:color w:val="003D74"/>
          <w:sz w:val="32"/>
          <w:szCs w:val="32"/>
        </w:rPr>
      </w:pPr>
      <w:r>
        <w:rPr>
          <w:rFonts w:ascii="Century Gothic" w:eastAsia="Century Gothic" w:hAnsi="Century Gothic" w:cs="Century Gothic"/>
          <w:color w:val="003D74"/>
          <w:sz w:val="32"/>
          <w:szCs w:val="32"/>
        </w:rPr>
        <w:t>Education Professional</w:t>
      </w:r>
    </w:p>
    <w:p w:rsidR="00705E72" w:rsidRDefault="0068041B" w:rsidP="003A602B">
      <w:pPr>
        <w:pStyle w:val="p"/>
        <w:spacing w:before="200" w:line="360" w:lineRule="atLeast"/>
        <w:ind w:left="-180"/>
        <w:rPr>
          <w:rFonts w:ascii="Century Gothic" w:eastAsia="Century Gothic" w:hAnsi="Century Gothic" w:cs="Century Gothic"/>
          <w:color w:val="343434"/>
          <w:sz w:val="22"/>
          <w:szCs w:val="22"/>
        </w:rPr>
      </w:pP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Experienced Educ</w:t>
      </w:r>
      <w:r w:rsidR="00F82806">
        <w:rPr>
          <w:rFonts w:ascii="Century Gothic" w:eastAsia="Century Gothic" w:hAnsi="Century Gothic" w:cs="Century Gothic"/>
          <w:color w:val="343434"/>
          <w:sz w:val="22"/>
          <w:szCs w:val="22"/>
        </w:rPr>
        <w:t>ation Professional with over 8</w:t>
      </w:r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years of experience in NGO Sector.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Excellent reputation for resolving problems.</w:t>
      </w:r>
      <w:proofErr w:type="gramEnd"/>
      <w:r>
        <w:rPr>
          <w:rFonts w:ascii="Century Gothic" w:eastAsia="Century Gothic" w:hAnsi="Century Gothic" w:cs="Century Gothic"/>
          <w:color w:val="343434"/>
          <w:sz w:val="22"/>
          <w:szCs w:val="22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343434"/>
          <w:sz w:val="22"/>
          <w:szCs w:val="22"/>
        </w:rPr>
        <w:t>Eager to contribute to team success through hard work, attention to detail and excellent organizational skills.</w:t>
      </w:r>
      <w:proofErr w:type="gramEnd"/>
    </w:p>
    <w:tbl>
      <w:tblPr>
        <w:tblStyle w:val="divdocumentparentContainer"/>
        <w:tblW w:w="11880" w:type="dxa"/>
        <w:tblInd w:w="-175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940"/>
        <w:gridCol w:w="160"/>
        <w:gridCol w:w="3780"/>
      </w:tblGrid>
      <w:tr w:rsidR="00705E72" w:rsidTr="003A602B">
        <w:tc>
          <w:tcPr>
            <w:tcW w:w="794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705E72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4859448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Work History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left-boxdatetable"/>
              <w:tblW w:w="7715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255"/>
              <w:gridCol w:w="45"/>
              <w:gridCol w:w="6415"/>
            </w:tblGrid>
            <w:tr w:rsidR="00705E72" w:rsidTr="005012B5">
              <w:trPr>
                <w:trHeight w:val="1150"/>
              </w:trPr>
              <w:tc>
                <w:tcPr>
                  <w:tcW w:w="125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F82806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</w:t>
                  </w:r>
                  <w:r w:rsidR="0068041B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 w:rsidR="005012B5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–</w:t>
                  </w:r>
                  <w:r w:rsidR="0068041B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 w:rsidR="00634D13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2021</w:t>
                  </w: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 xml:space="preserve">2016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</w:t>
                  </w: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</w:p>
                <w:p w:rsidR="005012B5" w:rsidRDefault="005012B5" w:rsidP="00F82806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 xml:space="preserve">2012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-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2016</w:t>
                  </w:r>
                </w:p>
              </w:tc>
              <w:tc>
                <w:tcPr>
                  <w:tcW w:w="4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lastRenderedPageBreak/>
                    <w:t> </w:t>
                  </w:r>
                </w:p>
              </w:tc>
              <w:tc>
                <w:tcPr>
                  <w:tcW w:w="641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pStyle w:val="divdocumentpaddedline"/>
                    <w:spacing w:line="1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    </w:t>
                  </w:r>
                  <w:r w:rsidR="0068041B"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Project Associate</w:t>
                  </w:r>
                </w:p>
                <w:p w:rsidR="0068041B" w:rsidRPr="00A57A0F" w:rsidRDefault="0068041B" w:rsidP="008B6D5B">
                  <w:pPr>
                    <w:pStyle w:val="divdocumenttxtItl"/>
                    <w:spacing w:before="80" w:line="160" w:lineRule="atLeast"/>
                    <w:ind w:left="400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</w:pP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Health and Nutrition Development Society - HANDS , </w:t>
                  </w:r>
                  <w:r w:rsidR="008B6D5B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    </w:t>
                  </w: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>Karachi, Sindh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To develop daily, weekly, monthly field visit plan.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Monitor schools and identify and resolve day today school issue.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Provide support to teachers and SMC for smooth running of school.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Report monthly data of school and also detail report of schools.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Facilitate academic coordinator during teachers training.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With the support of teachers organize co-curricular activities in schools.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 xml:space="preserve">To motivate and encourage potential leaders to talk to their follow community members about unity and </w:t>
                  </w:r>
                  <w:r w:rsidR="007E48A0"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self-reliance</w:t>
                  </w: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.</w:t>
                  </w:r>
                </w:p>
                <w:p w:rsidR="00A57A0F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To raise awareness that community members themselves can enroll their children in schools.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Use computer for data entry and retrieval.</w:t>
                  </w:r>
                </w:p>
                <w:p w:rsidR="0068041B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To develop trust, tolerance and cooperation among community members.</w:t>
                  </w:r>
                </w:p>
                <w:p w:rsidR="00705E72" w:rsidRPr="00634D13" w:rsidRDefault="0068041B" w:rsidP="005012B5">
                  <w:pPr>
                    <w:pStyle w:val="p"/>
                    <w:numPr>
                      <w:ilvl w:val="0"/>
                      <w:numId w:val="6"/>
                    </w:numPr>
                    <w:spacing w:line="160" w:lineRule="atLeast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Performs related work as required.</w:t>
                  </w:r>
                </w:p>
                <w:p w:rsidR="005012B5" w:rsidRPr="00634D13" w:rsidRDefault="005012B5" w:rsidP="005012B5">
                  <w:pPr>
                    <w:pStyle w:val="p"/>
                    <w:spacing w:line="160" w:lineRule="atLeast"/>
                    <w:ind w:left="400"/>
                    <w:contextualSpacing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</w:p>
                <w:p w:rsidR="005012B5" w:rsidRDefault="005012B5" w:rsidP="005012B5">
                  <w:pPr>
                    <w:pStyle w:val="divdocumentpaddedline"/>
                    <w:spacing w:line="1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</w:t>
                  </w:r>
                  <w:r w:rsidR="008B6D5B"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  </w:t>
                  </w: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>Education Officer</w:t>
                  </w:r>
                </w:p>
                <w:p w:rsidR="005012B5" w:rsidRDefault="005012B5" w:rsidP="005012B5">
                  <w:pPr>
                    <w:pStyle w:val="divdocumenttxtItl"/>
                    <w:spacing w:before="80" w:line="1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</w:t>
                  </w:r>
                  <w:r w:rsidR="008B6D5B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   </w:t>
                  </w: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>BRAC Pakistan, Karachi, Sindh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Introduced educational inclusion program and oversaw implementation.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Developed community education programming events and other activities designed to increase and improve educational outcomes.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Planned, formulated and assessed goals, policies and activities designed to implement educational objectives and performance standards.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Conducted meeting with parents and students to review progress, adjust academic plans and renew enrollments.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Identified methods and tools to promote student success in project-based learning.</w:t>
                  </w:r>
                </w:p>
                <w:p w:rsidR="005012B5" w:rsidRPr="00634D13" w:rsidRDefault="005012B5" w:rsidP="005012B5">
                  <w:pPr>
                    <w:pStyle w:val="divdocumentli"/>
                    <w:numPr>
                      <w:ilvl w:val="0"/>
                      <w:numId w:val="6"/>
                    </w:numPr>
                    <w:spacing w:line="160" w:lineRule="atLeast"/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Coordinated regular meetings to review programs and services and enroll students.</w:t>
                  </w:r>
                </w:p>
                <w:p w:rsidR="005012B5" w:rsidRPr="00634D13" w:rsidRDefault="005012B5" w:rsidP="005012B5">
                  <w:pPr>
                    <w:pStyle w:val="divdocumenttxtItl"/>
                    <w:numPr>
                      <w:ilvl w:val="0"/>
                      <w:numId w:val="6"/>
                    </w:numPr>
                    <w:spacing w:before="80" w:line="1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16"/>
                      <w:szCs w:val="16"/>
                    </w:rPr>
                    <w:t>Conferred and resolved education-related issues and problems with students, parents and community.</w:t>
                  </w:r>
                </w:p>
                <w:p w:rsidR="005012B5" w:rsidRPr="00634D13" w:rsidRDefault="005012B5" w:rsidP="005012B5">
                  <w:pPr>
                    <w:pStyle w:val="divdocumenttxtItl"/>
                    <w:spacing w:before="80" w:line="160" w:lineRule="atLeast"/>
                    <w:ind w:left="400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16"/>
                      <w:szCs w:val="16"/>
                    </w:rPr>
                  </w:pPr>
                </w:p>
                <w:p w:rsidR="005012B5" w:rsidRDefault="005012B5" w:rsidP="005012B5">
                  <w:pPr>
                    <w:pStyle w:val="divdocumentpaddedline"/>
                    <w:spacing w:line="16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</w:t>
                  </w:r>
                  <w:r w:rsidR="008B6D5B"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    </w:t>
                  </w:r>
                  <w:r>
                    <w:rPr>
                      <w:rStyle w:val="divdocumenttxtBold"/>
                      <w:rFonts w:ascii="Century Gothic" w:eastAsia="Century Gothic" w:hAnsi="Century Gothic" w:cs="Century Gothic"/>
                      <w:color w:val="343434"/>
                      <w:sz w:val="28"/>
                      <w:szCs w:val="28"/>
                    </w:rPr>
                    <w:t xml:space="preserve">Teacher </w:t>
                  </w:r>
                </w:p>
                <w:p w:rsidR="005012B5" w:rsidRPr="005012B5" w:rsidRDefault="005012B5" w:rsidP="005012B5">
                  <w:pPr>
                    <w:pStyle w:val="divdocumenttxtItl"/>
                    <w:spacing w:before="80" w:line="160" w:lineRule="atLeast"/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</w:t>
                  </w:r>
                  <w:r w:rsidR="008B6D5B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 xml:space="preserve">     </w:t>
                  </w:r>
                  <w:r w:rsidRPr="007E48A0">
                    <w:rPr>
                      <w:rStyle w:val="span"/>
                      <w:rFonts w:ascii="Century Gothic" w:eastAsia="Century Gothic" w:hAnsi="Century Gothic" w:cs="Century Gothic"/>
                      <w:b/>
                      <w:color w:val="343434"/>
                      <w:sz w:val="22"/>
                      <w:szCs w:val="22"/>
                    </w:rPr>
                    <w:t>BRAC Pakistan, Karachi, Sindh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bookmarkStart w:id="0" w:name="_GoBack"/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Conducted parents meeting.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Developed and taught lessons on relevant children's books, poems, and themes to promote student interest of Children's Literature as avenue of study.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jc w:val="both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Supported student teachers by mentoring on classroom management, lesson planning and activity organization.</w:t>
                  </w:r>
                </w:p>
                <w:p w:rsidR="005012B5" w:rsidRPr="00634D13" w:rsidRDefault="005012B5" w:rsidP="005012B5">
                  <w:pPr>
                    <w:pStyle w:val="divdocumenttxtItl"/>
                    <w:numPr>
                      <w:ilvl w:val="0"/>
                      <w:numId w:val="6"/>
                    </w:numPr>
                    <w:spacing w:before="80" w:line="160" w:lineRule="atLeast"/>
                    <w:rPr>
                      <w:rStyle w:val="span"/>
                      <w:rFonts w:eastAsia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Evaluated and revised lesson plans and course content to facilitate and moderate classroom discussions and student centered learning.</w:t>
                  </w:r>
                </w:p>
                <w:p w:rsidR="005012B5" w:rsidRPr="00634D13" w:rsidRDefault="005012B5" w:rsidP="005012B5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>Promoted physical, mental and social development by implementing classroom games and outdoor recreational activities.</w:t>
                  </w:r>
                </w:p>
                <w:p w:rsidR="005012B5" w:rsidRPr="008B6D5B" w:rsidRDefault="005012B5" w:rsidP="008B6D5B">
                  <w:pPr>
                    <w:pStyle w:val="documentulli"/>
                    <w:numPr>
                      <w:ilvl w:val="0"/>
                      <w:numId w:val="6"/>
                    </w:numPr>
                    <w:spacing w:line="200" w:lineRule="atLeast"/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t xml:space="preserve">Completed and filed all necessary paperwork for classroom activities, </w:t>
                  </w:r>
                  <w:r w:rsidRPr="00634D13">
                    <w:rPr>
                      <w:rStyle w:val="span"/>
                      <w:rFonts w:ascii="Century Gothic" w:eastAsia="Century Gothic" w:hAnsi="Century Gothic" w:cs="Century Gothic"/>
                      <w:sz w:val="16"/>
                      <w:szCs w:val="16"/>
                    </w:rPr>
                    <w:lastRenderedPageBreak/>
                    <w:t xml:space="preserve">including worksheets and </w:t>
                  </w:r>
                  <w:bookmarkEnd w:id="0"/>
                  <w:r>
                    <w:rPr>
                      <w:rStyle w:val="span"/>
                      <w:rFonts w:ascii="Century Gothic" w:eastAsia="Century Gothic" w:hAnsi="Century Gothic" w:cs="Century Gothic"/>
                      <w:sz w:val="22"/>
                      <w:szCs w:val="22"/>
                    </w:rPr>
                    <w:t>attendance logs.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705E72" w:rsidTr="00557BC2">
              <w:trPr>
                <w:trHeight w:val="472"/>
              </w:trPr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2" name="Picture 1000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1393762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Education</w:t>
                  </w:r>
                  <w:r w:rsidR="007E48A0"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 xml:space="preserve">                                                                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360"/>
              <w:gridCol w:w="5940"/>
            </w:tblGrid>
            <w:tr w:rsidR="00705E72" w:rsidTr="004D26C3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spacing w:line="8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2019 - Current</w:t>
                  </w:r>
                </w:p>
              </w:tc>
              <w:tc>
                <w:tcPr>
                  <w:tcW w:w="36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8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B6D5B" w:rsidRDefault="008B6D5B" w:rsidP="008B6D5B">
                  <w:pPr>
                    <w:pStyle w:val="divdocumenttxtBoldParagraph"/>
                    <w:spacing w:after="80" w:line="80" w:lineRule="atLeast"/>
                    <w:ind w:right="-340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Bachel</w:t>
                  </w:r>
                  <w:r w:rsidR="003F31E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or of C</w:t>
                  </w:r>
                  <w:r w:rsidR="00551B9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ommerce – 2</w:t>
                  </w:r>
                  <w:r w:rsidR="00551B93" w:rsidRPr="00551B9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  <w:vertAlign w:val="superscript"/>
                    </w:rPr>
                    <w:t>nd</w:t>
                  </w:r>
                  <w:r w:rsidR="00551B93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 xml:space="preserve"> Division -2020 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:</w:t>
                  </w:r>
                </w:p>
                <w:p w:rsidR="00705E72" w:rsidRDefault="008B6D5B" w:rsidP="008B6D5B">
                  <w:pPr>
                    <w:pStyle w:val="divdocumenttxtItl"/>
                    <w:spacing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University Of Karachi</w:t>
                  </w:r>
                </w:p>
              </w:tc>
            </w:tr>
          </w:tbl>
          <w:p w:rsidR="00705E72" w:rsidRDefault="00705E72" w:rsidP="003A602B">
            <w:pPr>
              <w:spacing w:line="80" w:lineRule="atLeast"/>
              <w:rPr>
                <w:vanish/>
              </w:rPr>
            </w:pPr>
          </w:p>
          <w:tbl>
            <w:tblPr>
              <w:tblStyle w:val="divdocumentleft-boxdatetable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00"/>
              <w:gridCol w:w="520"/>
              <w:gridCol w:w="5940"/>
            </w:tblGrid>
            <w:tr w:rsidR="00705E72">
              <w:tc>
                <w:tcPr>
                  <w:tcW w:w="130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spacing w:line="8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 xml:space="preserve">2011 </w:t>
                  </w:r>
                  <w:r w:rsidR="007E48A0"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-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2012</w:t>
                  </w:r>
                </w:p>
              </w:tc>
              <w:tc>
                <w:tcPr>
                  <w:tcW w:w="52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8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5940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pStyle w:val="divdocumenttxtBoldParagraph"/>
                    <w:spacing w:after="80"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Higher Secondary Certificate</w:t>
                  </w:r>
                  <w:r w:rsidR="008B6D5B"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 xml:space="preserve"> - HSC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 w:rsidR="008B6D5B"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Commerce</w:t>
                  </w:r>
                </w:p>
                <w:p w:rsidR="00705E72" w:rsidRDefault="008B6D5B" w:rsidP="008B6D5B">
                  <w:pPr>
                    <w:pStyle w:val="divdocumenttxtItl"/>
                    <w:spacing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Government Girls Degree College,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Orangi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# 12, Karachi. </w:t>
                  </w:r>
                  <w:r w:rsidR="0068041B"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</w:tr>
          </w:tbl>
          <w:p w:rsidR="00705E72" w:rsidRDefault="00705E72" w:rsidP="003A602B">
            <w:pPr>
              <w:spacing w:line="80" w:lineRule="atLeast"/>
              <w:rPr>
                <w:vanish/>
              </w:rPr>
            </w:pPr>
          </w:p>
          <w:tbl>
            <w:tblPr>
              <w:tblStyle w:val="divdocumentleft-boxdatetable"/>
              <w:tblW w:w="7845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1314"/>
              <w:gridCol w:w="525"/>
              <w:gridCol w:w="6006"/>
            </w:tblGrid>
            <w:tr w:rsidR="00705E72" w:rsidTr="00557BC2">
              <w:trPr>
                <w:trHeight w:val="425"/>
              </w:trPr>
              <w:tc>
                <w:tcPr>
                  <w:tcW w:w="1314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8B6D5B" w:rsidP="003A602B">
                  <w:pPr>
                    <w:spacing w:line="80" w:lineRule="atLeast"/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</w:pP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20</w:t>
                  </w:r>
                  <w:r w:rsidR="007E48A0"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0</w:t>
                  </w:r>
                  <w:r>
                    <w:rPr>
                      <w:rStyle w:val="divdocumentjobdates"/>
                      <w:rFonts w:ascii="Century Gothic" w:eastAsia="Century Gothic" w:hAnsi="Century Gothic" w:cs="Century Gothic"/>
                      <w:b/>
                      <w:bCs/>
                      <w:color w:val="343434"/>
                    </w:rPr>
                    <w:t>9 - 2010</w:t>
                  </w:r>
                </w:p>
              </w:tc>
              <w:tc>
                <w:tcPr>
                  <w:tcW w:w="525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80" w:lineRule="atLeast"/>
                    <w:rPr>
                      <w:rStyle w:val="divdocumentleft-boxpaddedlinedate-content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left-boxdatetablepindcell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006" w:type="dxa"/>
                  <w:tcMar>
                    <w:top w:w="200" w:type="dxa"/>
                    <w:left w:w="5" w:type="dxa"/>
                    <w:bottom w:w="5" w:type="dxa"/>
                    <w:right w:w="5" w:type="dxa"/>
                  </w:tcMar>
                  <w:hideMark/>
                </w:tcPr>
                <w:p w:rsidR="008B6D5B" w:rsidRDefault="008B6D5B" w:rsidP="008B6D5B">
                  <w:pPr>
                    <w:pStyle w:val="divdocumenttxtBoldParagraph"/>
                    <w:spacing w:after="80"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degree"/>
                      <w:rFonts w:ascii="Century Gothic" w:eastAsia="Century Gothic" w:hAnsi="Century Gothic" w:cs="Century Gothic"/>
                      <w:color w:val="343434"/>
                    </w:rPr>
                    <w:t>Secondary School Certificate - SSC</w:t>
                  </w:r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: </w:t>
                  </w:r>
                  <w:r>
                    <w:rPr>
                      <w:rStyle w:val="documentprogramline"/>
                      <w:rFonts w:ascii="Century Gothic" w:eastAsia="Century Gothic" w:hAnsi="Century Gothic" w:cs="Century Gothic"/>
                      <w:color w:val="343434"/>
                    </w:rPr>
                    <w:t>Science</w:t>
                  </w:r>
                </w:p>
                <w:p w:rsidR="00705E72" w:rsidRDefault="008B6D5B" w:rsidP="008B6D5B">
                  <w:pPr>
                    <w:pStyle w:val="divdocumenttxtItl"/>
                    <w:spacing w:line="80" w:lineRule="atLeast"/>
                    <w:rPr>
                      <w:rStyle w:val="divdocumentleft-boxdatetablesinglecolum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Nizami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Grammar Secondary School – </w:t>
                  </w:r>
                  <w:proofErr w:type="spellStart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>Orangi</w:t>
                  </w:r>
                  <w:proofErr w:type="spellEnd"/>
                  <w:r>
                    <w:rPr>
                      <w:rStyle w:val="span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  <w:t xml:space="preserve"> Town, Karachi.</w:t>
                  </w:r>
                </w:p>
              </w:tc>
            </w:tr>
          </w:tbl>
          <w:p w:rsidR="00705E72" w:rsidRDefault="00705E72" w:rsidP="003A602B">
            <w:pPr>
              <w:spacing w:line="160" w:lineRule="atLeast"/>
              <w:rPr>
                <w:vanish/>
              </w:rPr>
            </w:pP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7000"/>
            </w:tblGrid>
            <w:tr w:rsidR="00705E72" w:rsidTr="00557BC2">
              <w:trPr>
                <w:trHeight w:val="310"/>
              </w:trPr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lef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3" name="Picture 1000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5473963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700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Languages</w:t>
                  </w:r>
                </w:p>
              </w:tc>
            </w:tr>
          </w:tbl>
          <w:p w:rsidR="00A640E5" w:rsidRDefault="00A640E5" w:rsidP="003A602B">
            <w:pPr>
              <w:pStyle w:val="p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705E72" w:rsidRDefault="0068041B" w:rsidP="003A602B">
            <w:pPr>
              <w:pStyle w:val="p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Urdu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3897563" cy="94922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6355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705E72" w:rsidP="003A602B">
            <w:pPr>
              <w:pStyle w:val="ratvcontainer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705E72" w:rsidRDefault="0068041B" w:rsidP="003A602B">
            <w:pPr>
              <w:pStyle w:val="p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English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lef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lef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3897563" cy="94922"/>
                  <wp:effectExtent l="0" t="0" r="0" b="0"/>
                  <wp:docPr id="100006" name="Pictur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56170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63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:rsidR="00705E72" w:rsidRDefault="00705E72" w:rsidP="003A602B">
            <w:pPr>
              <w:pStyle w:val="emptymiddlecellParagraph"/>
              <w:spacing w:line="160" w:lineRule="atLeast"/>
              <w:rPr>
                <w:rStyle w:val="emptymiddlecell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  <w:tc>
          <w:tcPr>
            <w:tcW w:w="3780" w:type="dxa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705E72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7" name="Picture 1000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9959416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Contact</w:t>
                  </w:r>
                </w:p>
              </w:tc>
            </w:tr>
          </w:tbl>
          <w:p w:rsidR="00705E72" w:rsidRDefault="0068041B" w:rsidP="003A602B">
            <w:pPr>
              <w:pStyle w:val="divdocumenttxtBoldParagraph"/>
              <w:spacing w:before="2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Address </w:t>
            </w:r>
          </w:p>
          <w:p w:rsidR="00705E72" w:rsidRDefault="0068041B" w:rsidP="003A602B">
            <w:pPr>
              <w:pStyle w:val="div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House # 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2822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, 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Street - 8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,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Sector 11 ½, </w:t>
            </w:r>
            <w:proofErr w:type="spellStart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Gulshan</w:t>
            </w:r>
            <w:proofErr w:type="spellEnd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-e-Zia, </w:t>
            </w:r>
            <w:proofErr w:type="spellStart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Orangi</w:t>
            </w:r>
            <w:proofErr w:type="spellEnd"/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 Town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 xml:space="preserve">, </w:t>
            </w:r>
            <w:r w:rsidR="00683D40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Karachi,</w:t>
            </w: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 </w:t>
            </w:r>
            <w:r w:rsidR="00082DDA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Sindh.</w:t>
            </w:r>
          </w:p>
          <w:p w:rsidR="00705E72" w:rsidRDefault="0068041B" w:rsidP="003A602B">
            <w:pPr>
              <w:pStyle w:val="divdocumenttxtBoldParagraph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Phone </w:t>
            </w:r>
          </w:p>
          <w:p w:rsidR="00705E72" w:rsidRDefault="0068041B" w:rsidP="003A602B">
            <w:pPr>
              <w:pStyle w:val="div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0</w:t>
            </w:r>
            <w:r w:rsidR="008B63B3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092-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341</w:t>
            </w:r>
            <w:r w:rsidR="008B63B3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-</w:t>
            </w:r>
            <w:r w:rsidR="00F82806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2079439</w:t>
            </w:r>
          </w:p>
          <w:p w:rsidR="00705E72" w:rsidRDefault="0068041B" w:rsidP="003A602B">
            <w:pPr>
              <w:pStyle w:val="divdocumenttxtBoldParagraph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 xml:space="preserve">E-mail </w:t>
            </w:r>
          </w:p>
          <w:p w:rsidR="00705E72" w:rsidRDefault="00F82806" w:rsidP="003A602B">
            <w:pPr>
              <w:pStyle w:val="divdocumentword-breakParagraph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Foziaanwarali36@g</w:t>
            </w:r>
            <w:r w:rsidR="0068041B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m</w:t>
            </w:r>
            <w:r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a</w:t>
            </w:r>
            <w:r w:rsidR="0068041B">
              <w:rPr>
                <w:rStyle w:val="span"/>
                <w:rFonts w:ascii="Century Gothic" w:eastAsia="Century Gothic" w:hAnsi="Century Gothic" w:cs="Century Gothic"/>
                <w:color w:val="343434"/>
                <w:spacing w:val="4"/>
                <w:sz w:val="22"/>
                <w:szCs w:val="22"/>
              </w:rPr>
              <w:t>il.com</w:t>
            </w:r>
          </w:p>
          <w:tbl>
            <w:tblPr>
              <w:tblStyle w:val="divdocumentheading"/>
              <w:tblW w:w="0" w:type="auto"/>
              <w:tblBorders>
                <w:bottom w:val="single" w:sz="8" w:space="0" w:color="D5D6D6"/>
              </w:tblBorders>
              <w:tblLayout w:type="fixed"/>
              <w:tblCellMar>
                <w:left w:w="0" w:type="dxa"/>
                <w:bottom w:w="6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60"/>
              <w:gridCol w:w="2120"/>
            </w:tblGrid>
            <w:tr w:rsidR="00705E72">
              <w:tc>
                <w:tcPr>
                  <w:tcW w:w="76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ivdocumentright-box"/>
                      <w:rFonts w:ascii="Century Gothic" w:eastAsia="Century Gothic" w:hAnsi="Century Gothic" w:cs="Century Gothic"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noProof/>
                      <w:color w:val="343434"/>
                      <w:sz w:val="22"/>
                      <w:szCs w:val="22"/>
                    </w:rPr>
                    <w:drawing>
                      <wp:inline distT="0" distB="0" distL="0" distR="0">
                        <wp:extent cx="380250" cy="379688"/>
                        <wp:effectExtent l="0" t="0" r="0" b="0"/>
                        <wp:docPr id="100008" name="Picture 1000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0105912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250" cy="3796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2120" w:type="dxa"/>
                  <w:tcMar>
                    <w:top w:w="405" w:type="dxa"/>
                    <w:left w:w="5" w:type="dxa"/>
                    <w:bottom w:w="50" w:type="dxa"/>
                    <w:right w:w="5" w:type="dxa"/>
                  </w:tcMar>
                  <w:hideMark/>
                </w:tcPr>
                <w:p w:rsidR="00705E72" w:rsidRDefault="0068041B" w:rsidP="003A602B">
                  <w:pPr>
                    <w:spacing w:line="160" w:lineRule="atLeast"/>
                    <w:rPr>
                      <w:rStyle w:val="documentheadingIcon"/>
                      <w:rFonts w:ascii="Century Gothic" w:eastAsia="Century Gothic" w:hAnsi="Century Gothic" w:cs="Century Gothic"/>
                      <w:b/>
                      <w:bCs/>
                      <w:color w:val="343434"/>
                      <w:sz w:val="22"/>
                      <w:szCs w:val="22"/>
                    </w:rPr>
                  </w:pPr>
                  <w:r>
                    <w:rPr>
                      <w:rStyle w:val="divdocumentdivheadingsectiontitle"/>
                      <w:rFonts w:ascii="Century Gothic" w:eastAsia="Century Gothic" w:hAnsi="Century Gothic" w:cs="Century Gothic"/>
                      <w:b/>
                      <w:bCs/>
                      <w:color w:val="003D74"/>
                      <w:sz w:val="32"/>
                      <w:szCs w:val="32"/>
                    </w:rPr>
                    <w:t>Skills</w:t>
                  </w:r>
                </w:p>
              </w:tc>
            </w:tr>
          </w:tbl>
          <w:p w:rsidR="00705E72" w:rsidRDefault="0068041B" w:rsidP="003A602B">
            <w:pPr>
              <w:pStyle w:val="p"/>
              <w:spacing w:before="2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Organization skills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09" name="Picture 100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313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Project Management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0" name="Pictur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702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Recordkeeping knowledge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1" name="Picture 10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679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Activity Planning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2" name="Pictur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0927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Teacher training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3" name="Picture 10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156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E72" w:rsidRDefault="0068041B" w:rsidP="003A602B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Interpersonal Communication</w:t>
            </w:r>
          </w:p>
          <w:p w:rsidR="00705E72" w:rsidRDefault="0068041B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>
                  <wp:extent cx="1958288" cy="94922"/>
                  <wp:effectExtent l="0" t="0" r="0" b="0"/>
                  <wp:docPr id="100014" name="Pictur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219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p"/>
              <w:spacing w:before="2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Computer Skills</w:t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78EE0ED6" wp14:editId="5FBC2459">
                  <wp:extent cx="1958288" cy="9492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883138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Creative Art</w:t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487C737C" wp14:editId="696737C2">
                  <wp:extent cx="1958288" cy="9492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219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p"/>
              <w:spacing w:before="100"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  <w:t>Teamwork</w:t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  <w:r>
              <w:rPr>
                <w:rStyle w:val="divdocumentright-box"/>
                <w:rFonts w:ascii="Century Gothic" w:eastAsia="Century Gothic" w:hAnsi="Century Gothic" w:cs="Century Gothic"/>
                <w:noProof/>
                <w:color w:val="343434"/>
                <w:sz w:val="22"/>
                <w:szCs w:val="22"/>
              </w:rPr>
              <w:drawing>
                <wp:inline distT="0" distB="0" distL="0" distR="0" wp14:anchorId="4FDAAA3F" wp14:editId="12C214D2">
                  <wp:extent cx="1958288" cy="9492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4219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288" cy="94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2806" w:rsidRDefault="00F82806" w:rsidP="00F82806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  <w:p w:rsidR="00F82806" w:rsidRDefault="00F82806" w:rsidP="003A602B">
            <w:pPr>
              <w:pStyle w:val="ratvcontainer"/>
              <w:spacing w:line="160" w:lineRule="atLeast"/>
              <w:rPr>
                <w:rStyle w:val="divdocumentright-box"/>
                <w:rFonts w:ascii="Century Gothic" w:eastAsia="Century Gothic" w:hAnsi="Century Gothic" w:cs="Century Gothic"/>
                <w:color w:val="343434"/>
                <w:sz w:val="22"/>
                <w:szCs w:val="22"/>
              </w:rPr>
            </w:pPr>
          </w:p>
        </w:tc>
      </w:tr>
    </w:tbl>
    <w:p w:rsidR="00705E72" w:rsidRDefault="00705E72" w:rsidP="003A602B">
      <w:pPr>
        <w:spacing w:line="160" w:lineRule="atLeast"/>
        <w:rPr>
          <w:rFonts w:ascii="Century Gothic" w:eastAsia="Century Gothic" w:hAnsi="Century Gothic" w:cs="Century Gothic"/>
          <w:color w:val="343434"/>
          <w:sz w:val="22"/>
          <w:szCs w:val="22"/>
        </w:rPr>
      </w:pPr>
    </w:p>
    <w:sectPr w:rsidR="00705E72" w:rsidSect="00A640E5">
      <w:pgSz w:w="12240" w:h="15840"/>
      <w:pgMar w:top="180" w:right="500" w:bottom="50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91BBAC3E-56BC-4864-8162-5EA509F622D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0AF05C96-B639-41A5-820E-52DC8EE37D78}"/>
    <w:embedBold r:id="rId3" w:fontKey="{E7AA4E02-446C-4FE6-97B8-9F25CDC8B0F8}"/>
    <w:embedItalic r:id="rId4" w:fontKey="{45D38878-5B94-424A-BBC6-DB34457EC79C}"/>
    <w:embedBoldItalic r:id="rId5" w:fontKey="{46D1AA68-BC3F-4CF9-97B4-F8CCB7A82B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A13F39B-3F81-42C9-88BB-1CB811798D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36B14219-1671-4A25-97A7-D2B2C9F087E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CFEE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60C0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738308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2D6147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27A8CD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C44588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712E98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206A8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56D73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F5B6CB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C96F0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EE816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4CC0F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37A67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E1063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B9C61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96B0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FD656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D10893"/>
    <w:multiLevelType w:val="hybridMultilevel"/>
    <w:tmpl w:val="2130ABDA"/>
    <w:lvl w:ilvl="0" w:tplc="7A768DA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BB0A9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28CB5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E00A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C7ED2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7A077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14E80F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24E3B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34D6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DAB0EFB"/>
    <w:multiLevelType w:val="hybridMultilevel"/>
    <w:tmpl w:val="F19A4F3E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305C62FC"/>
    <w:multiLevelType w:val="hybridMultilevel"/>
    <w:tmpl w:val="4DB22EF4"/>
    <w:lvl w:ilvl="0" w:tplc="04090001">
      <w:start w:val="1"/>
      <w:numFmt w:val="bullet"/>
      <w:lvlText w:val=""/>
      <w:lvlJc w:val="left"/>
      <w:pPr>
        <w:ind w:left="4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5">
    <w:nsid w:val="547B4187"/>
    <w:multiLevelType w:val="hybridMultilevel"/>
    <w:tmpl w:val="31E0D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E3CC8"/>
    <w:multiLevelType w:val="hybridMultilevel"/>
    <w:tmpl w:val="CECE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2273E5"/>
    <w:multiLevelType w:val="hybridMultilevel"/>
    <w:tmpl w:val="AEA2EC38"/>
    <w:lvl w:ilvl="0" w:tplc="7A768DA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282974"/>
    <w:multiLevelType w:val="hybridMultilevel"/>
    <w:tmpl w:val="134CBF1A"/>
    <w:lvl w:ilvl="0" w:tplc="7A768DA4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483456C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A768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A2A981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8A4B0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D58241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6C637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0A8025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9F24D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72"/>
    <w:rsid w:val="00082DDA"/>
    <w:rsid w:val="001267F9"/>
    <w:rsid w:val="003A602B"/>
    <w:rsid w:val="003D0F2D"/>
    <w:rsid w:val="003F31E3"/>
    <w:rsid w:val="004D26C3"/>
    <w:rsid w:val="005012B5"/>
    <w:rsid w:val="00551B93"/>
    <w:rsid w:val="00557BC2"/>
    <w:rsid w:val="00634D13"/>
    <w:rsid w:val="0068041B"/>
    <w:rsid w:val="00683D40"/>
    <w:rsid w:val="00705E72"/>
    <w:rsid w:val="007E48A0"/>
    <w:rsid w:val="008B63B3"/>
    <w:rsid w:val="008B6D5B"/>
    <w:rsid w:val="00A57A0F"/>
    <w:rsid w:val="00A640E5"/>
    <w:rsid w:val="00BD0427"/>
    <w:rsid w:val="00C84FA2"/>
    <w:rsid w:val="00CA06FC"/>
    <w:rsid w:val="00D91120"/>
    <w:rsid w:val="00F8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20" w:lineRule="atLeast"/>
    </w:pPr>
    <w:rPr>
      <w:b/>
      <w:bCs/>
      <w:color w:val="003D74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ivdocumentresumeTitle">
    <w:name w:val="div_document_resumeTitle"/>
    <w:basedOn w:val="Normal"/>
    <w:pPr>
      <w:pBdr>
        <w:top w:val="none" w:sz="0" w:space="10" w:color="auto"/>
      </w:pBdr>
    </w:pPr>
  </w:style>
  <w:style w:type="paragraph" w:customStyle="1" w:styleId="summary">
    <w:name w:val="summary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ivdocumentdivheadingsectiontitle">
    <w:name w:val="div_document_div_heading_sectiontitle"/>
    <w:basedOn w:val="DefaultParagraphFont"/>
  </w:style>
  <w:style w:type="table" w:customStyle="1" w:styleId="divdocumentheading">
    <w:name w:val="div_document_heading"/>
    <w:basedOn w:val="TableNormal"/>
    <w:tblPr/>
  </w:style>
  <w:style w:type="character" w:customStyle="1" w:styleId="divdocumentleft-boxpaddedlinedate-content">
    <w:name w:val="div_document_lef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left-boxdatetablepindcell">
    <w:name w:val="div_document_left-box_datetable_pindcell"/>
    <w:basedOn w:val="DefaultParagraphFont"/>
  </w:style>
  <w:style w:type="character" w:customStyle="1" w:styleId="divdocumentleft-boxdatetablesinglecolumn">
    <w:name w:val="div_document_lef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table" w:customStyle="1" w:styleId="divdocumentleft-boxdatetable">
    <w:name w:val="div_document_left-box_datetable"/>
    <w:basedOn w:val="TableNormal"/>
    <w:tblPr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divdocumenttxtBoldParagraph">
    <w:name w:val="div_document_txtBold Paragraph"/>
    <w:basedOn w:val="Normal"/>
    <w:rPr>
      <w:b/>
      <w:bCs/>
    </w:rPr>
  </w:style>
  <w:style w:type="character" w:customStyle="1" w:styleId="documentdegree">
    <w:name w:val="document_degree"/>
    <w:basedOn w:val="DefaultParagraphFont"/>
    <w:rPr>
      <w:sz w:val="28"/>
      <w:szCs w:val="28"/>
    </w:rPr>
  </w:style>
  <w:style w:type="character" w:customStyle="1" w:styleId="documentprogramline">
    <w:name w:val="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tngSecdivparagraph">
    <w:name w:val="div_document_rtngSec_div_paragraph"/>
    <w:basedOn w:val="Normal"/>
  </w:style>
  <w:style w:type="paragraph" w:customStyle="1" w:styleId="divdocumentleft-boxparagraphsinglecolumn">
    <w:name w:val="div_document_left-box_paragraph_singlecolumn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right-box">
    <w:name w:val="div_document_right-box"/>
    <w:basedOn w:val="DefaultParagraphFont"/>
    <w:rPr>
      <w:spacing w:val="4"/>
    </w:rPr>
  </w:style>
  <w:style w:type="paragraph" w:customStyle="1" w:styleId="divdocumentright-boxparagraph">
    <w:name w:val="div_document_right-box_paragraph"/>
    <w:basedOn w:val="Normal"/>
  </w:style>
  <w:style w:type="paragraph" w:customStyle="1" w:styleId="divdocumentright-boxSECTIONCNTCparagraphsinglecolumn">
    <w:name w:val="div_document_right-box_SECTION_CNTC_paragraph_singlecolumn"/>
    <w:basedOn w:val="Normal"/>
  </w:style>
  <w:style w:type="paragraph" w:customStyle="1" w:styleId="divdocumentword-breakParagraph">
    <w:name w:val="div_document_word-break Paragraph"/>
    <w:basedOn w:val="Normal"/>
  </w:style>
  <w:style w:type="table" w:customStyle="1" w:styleId="divdocumentparentContainer">
    <w:name w:val="div_document_parentContainer"/>
    <w:basedOn w:val="TableNormal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683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D40"/>
    <w:rPr>
      <w:rFonts w:ascii="Segoe UI" w:hAnsi="Segoe UI" w:cs="Segoe UI"/>
      <w:sz w:val="18"/>
      <w:szCs w:val="18"/>
    </w:rPr>
  </w:style>
  <w:style w:type="paragraph" w:customStyle="1" w:styleId="documentsectiontitle">
    <w:name w:val="document_sectiontitle"/>
    <w:basedOn w:val="Normal"/>
    <w:rsid w:val="005012B5"/>
    <w:pPr>
      <w:pBdr>
        <w:bottom w:val="single" w:sz="8" w:space="0" w:color="CCCCCC"/>
      </w:pBdr>
      <w:spacing w:line="420" w:lineRule="atLeast"/>
    </w:pPr>
    <w:rPr>
      <w:sz w:val="32"/>
      <w:szCs w:val="32"/>
    </w:rPr>
  </w:style>
  <w:style w:type="paragraph" w:customStyle="1" w:styleId="documentulli">
    <w:name w:val="document_ul_li"/>
    <w:basedOn w:val="Normal"/>
    <w:rsid w:val="005012B5"/>
    <w:pPr>
      <w:pBdr>
        <w:left w:val="none" w:sz="0" w:space="3" w:color="auto"/>
      </w:pBdr>
      <w:spacing w:line="240" w:lineRule="atLeas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firstsection">
    <w:name w:val="div_document_firstsection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720" w:lineRule="atLeast"/>
    </w:pPr>
    <w:rPr>
      <w:b/>
      <w:bCs/>
      <w:color w:val="003D74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ivdocumentresumeTitle">
    <w:name w:val="div_document_resumeTitle"/>
    <w:basedOn w:val="Normal"/>
    <w:pPr>
      <w:pBdr>
        <w:top w:val="none" w:sz="0" w:space="10" w:color="auto"/>
      </w:pBdr>
    </w:pPr>
  </w:style>
  <w:style w:type="paragraph" w:customStyle="1" w:styleId="summary">
    <w:name w:val="summary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ivdocumentdivheadingsectiontitle">
    <w:name w:val="div_document_div_heading_sectiontitle"/>
    <w:basedOn w:val="DefaultParagraphFont"/>
  </w:style>
  <w:style w:type="table" w:customStyle="1" w:styleId="divdocumentheading">
    <w:name w:val="div_document_heading"/>
    <w:basedOn w:val="TableNormal"/>
    <w:tblPr/>
  </w:style>
  <w:style w:type="character" w:customStyle="1" w:styleId="divdocumentleft-boxpaddedlinedate-content">
    <w:name w:val="div_document_lef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left-boxdatetablepindcell">
    <w:name w:val="div_document_left-box_datetable_pindcell"/>
    <w:basedOn w:val="DefaultParagraphFont"/>
  </w:style>
  <w:style w:type="character" w:customStyle="1" w:styleId="divdocumentleft-boxdatetablesinglecolumn">
    <w:name w:val="div_document_left-box_datetable_singlecolumn"/>
    <w:basedOn w:val="DefaultParagraphFont"/>
    <w:rPr>
      <w:b w:val="0"/>
      <w:bCs w:val="0"/>
    </w:rPr>
  </w:style>
  <w:style w:type="paragraph" w:customStyle="1" w:styleId="divdocumentpaddedline">
    <w:name w:val="div_document_paddedline"/>
    <w:basedOn w:val="Normal"/>
  </w:style>
  <w:style w:type="character" w:customStyle="1" w:styleId="divdocumenttxtBold">
    <w:name w:val="div_document_txtBold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table" w:customStyle="1" w:styleId="divdocumentleft-boxdatetable">
    <w:name w:val="div_document_left-box_datetable"/>
    <w:basedOn w:val="TableNormal"/>
    <w:tblPr/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paragraph" w:customStyle="1" w:styleId="divdocumenttxtBoldParagraph">
    <w:name w:val="div_document_txtBold Paragraph"/>
    <w:basedOn w:val="Normal"/>
    <w:rPr>
      <w:b/>
      <w:bCs/>
    </w:rPr>
  </w:style>
  <w:style w:type="character" w:customStyle="1" w:styleId="documentdegree">
    <w:name w:val="document_degree"/>
    <w:basedOn w:val="DefaultParagraphFont"/>
    <w:rPr>
      <w:sz w:val="28"/>
      <w:szCs w:val="28"/>
    </w:rPr>
  </w:style>
  <w:style w:type="character" w:customStyle="1" w:styleId="documentprogramline">
    <w:name w:val="document_programline"/>
    <w:basedOn w:val="DefaultParagraphFont"/>
    <w:rPr>
      <w:sz w:val="28"/>
      <w:szCs w:val="28"/>
    </w:r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rtngSecdivparagraph">
    <w:name w:val="div_document_rtngSec_div_paragraph"/>
    <w:basedOn w:val="Normal"/>
  </w:style>
  <w:style w:type="paragraph" w:customStyle="1" w:styleId="divdocumentleft-boxparagraphsinglecolumn">
    <w:name w:val="div_document_left-box_paragraph_singlecolumn"/>
    <w:basedOn w:val="Normal"/>
  </w:style>
  <w:style w:type="paragraph" w:customStyle="1" w:styleId="ratvcontainer">
    <w:name w:val="ratvcontainer"/>
    <w:basedOn w:val="Normal"/>
    <w:pPr>
      <w:spacing w:line="280" w:lineRule="atLeast"/>
    </w:pPr>
  </w:style>
  <w:style w:type="character" w:customStyle="1" w:styleId="emptymiddlecell">
    <w:name w:val="emptymiddlecell"/>
    <w:basedOn w:val="DefaultParagraphFont"/>
  </w:style>
  <w:style w:type="paragraph" w:customStyle="1" w:styleId="emptymiddlecellParagraph">
    <w:name w:val="emptymiddlecell Paragraph"/>
    <w:basedOn w:val="Normal"/>
  </w:style>
  <w:style w:type="character" w:customStyle="1" w:styleId="divdocumentright-box">
    <w:name w:val="div_document_right-box"/>
    <w:basedOn w:val="DefaultParagraphFont"/>
    <w:rPr>
      <w:spacing w:val="4"/>
    </w:rPr>
  </w:style>
  <w:style w:type="paragraph" w:customStyle="1" w:styleId="divdocumentright-boxparagraph">
    <w:name w:val="div_document_right-box_paragraph"/>
    <w:basedOn w:val="Normal"/>
  </w:style>
  <w:style w:type="paragraph" w:customStyle="1" w:styleId="divdocumentright-boxSECTIONCNTCparagraphsinglecolumn">
    <w:name w:val="div_document_right-box_SECTION_CNTC_paragraph_singlecolumn"/>
    <w:basedOn w:val="Normal"/>
  </w:style>
  <w:style w:type="paragraph" w:customStyle="1" w:styleId="divdocumentword-breakParagraph">
    <w:name w:val="div_document_word-break Paragraph"/>
    <w:basedOn w:val="Normal"/>
  </w:style>
  <w:style w:type="table" w:customStyle="1" w:styleId="divdocumentparentContainer">
    <w:name w:val="div_document_parentContainer"/>
    <w:basedOn w:val="TableNormal"/>
    <w:tblPr/>
  </w:style>
  <w:style w:type="paragraph" w:styleId="BalloonText">
    <w:name w:val="Balloon Text"/>
    <w:basedOn w:val="Normal"/>
    <w:link w:val="BalloonTextChar"/>
    <w:uiPriority w:val="99"/>
    <w:semiHidden/>
    <w:unhideWhenUsed/>
    <w:rsid w:val="00683D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D40"/>
    <w:rPr>
      <w:rFonts w:ascii="Segoe UI" w:hAnsi="Segoe UI" w:cs="Segoe UI"/>
      <w:sz w:val="18"/>
      <w:szCs w:val="18"/>
    </w:rPr>
  </w:style>
  <w:style w:type="paragraph" w:customStyle="1" w:styleId="documentsectiontitle">
    <w:name w:val="document_sectiontitle"/>
    <w:basedOn w:val="Normal"/>
    <w:rsid w:val="005012B5"/>
    <w:pPr>
      <w:pBdr>
        <w:bottom w:val="single" w:sz="8" w:space="0" w:color="CCCCCC"/>
      </w:pBdr>
      <w:spacing w:line="420" w:lineRule="atLeast"/>
    </w:pPr>
    <w:rPr>
      <w:sz w:val="32"/>
      <w:szCs w:val="32"/>
    </w:rPr>
  </w:style>
  <w:style w:type="paragraph" w:customStyle="1" w:styleId="documentulli">
    <w:name w:val="document_ul_li"/>
    <w:basedOn w:val="Normal"/>
    <w:rsid w:val="005012B5"/>
    <w:pPr>
      <w:pBdr>
        <w:left w:val="none" w:sz="0" w:space="3" w:color="auto"/>
      </w:pBdr>
      <w:spacing w:line="240" w:lineRule="atLea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MariamShaheenEducation Professional</vt:lpstr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MariamShaheenEducation Professional</dc:title>
  <dc:creator>FOZIAANWARALI</dc:creator>
  <cp:lastModifiedBy>fozia</cp:lastModifiedBy>
  <cp:revision>3</cp:revision>
  <cp:lastPrinted>2020-12-02T08:00:00Z</cp:lastPrinted>
  <dcterms:created xsi:type="dcterms:W3CDTF">2021-12-01T09:32:00Z</dcterms:created>
  <dcterms:modified xsi:type="dcterms:W3CDTF">2022-01-22T07:48:00Z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+EkAAB+LCAAAAAAABAAUmrVWxFAURT8oRdzKuLtN0sU9E7evZ6CgYS1I3rv3nL0BhKUhEhZgiMBFDBIZkYZ59v+TCEEwKlCA5ScDZjhDiRBh+pF8n5KJEict/tSHzkKqVqneC+sz1wUEHfdYxSXC+VnTFVuM5806Hr/i9kuINi9fh4xcglZbbc2okFDy1GbFW0K1NFrrAmhvkf+kxLTwXG+SyveYFkbqoPyOxJYogvGsc5aVh3Ic/TsCLy86OwP</vt:lpwstr>
  </property>
  <property fmtid="{D5CDD505-2E9C-101B-9397-08002B2CF9AE}" pid="3" name="x1ye=1">
    <vt:lpwstr>kNQH0r0o5eQS9kpzpcZVnzi1OQ7EFvHHomVBvbtV59KdIvYJ/WZCx7kttN3jgt9Qj6kA7vRtW1KS12jV9nWqFK3tCEHzrYUCF/Pf53pSQM5YQdRKi16+dE+fdQ8RIGLKM85WsMkXKlOOcsh3z6PB51JZZ5lCUUSLN0/mht730hHV/ZB8XY1R75iDBNZSBuJiGKo+vHYmjuzm5xgMxcOmuG7BULhJkUuzh9IGWfOP3Kpcd/cz2sz+wSaxSqUkUv2</vt:lpwstr>
  </property>
  <property fmtid="{D5CDD505-2E9C-101B-9397-08002B2CF9AE}" pid="4" name="x1ye=10">
    <vt:lpwstr>t8ZIXSR9607jf5HM0Oe4M89UrxhQN2P8CuJt7CcrDzCXmuAuIkdT/o2rEzYsNQehhESU6+hERlXka1svuJ7xmO4sPZ3Zze27VGrtjKfaLD4enwN0AaG2I6gHJUfdZxrZ/qHqttgsRAiMguON8LqxFAcsvmgjFL9kJlf9Lv1Y/01bb4McD4Pc79aZoor1mnrAhgvElYQ8DkK0sidV45bxuR01CjNEroD6GfnFcufKx8RhJZ1PE1toe1QMLKrRPU9</vt:lpwstr>
  </property>
  <property fmtid="{D5CDD505-2E9C-101B-9397-08002B2CF9AE}" pid="5" name="x1ye=11">
    <vt:lpwstr>rV+ysbNOqM3+n4Igc9sjKB73DME/8ZKXTmlA1vCmQUm0RK3PTriW+zolw1Isz+KnXCz4HfPg8SDaf2Gv/AEZdJAuw/FXUC0GoE0SI20e1sKuKweIaWDkDE0yjVasIXNPKrPfHxuQb98lp7dr/NR3Z2uoeNpkg+46Ds43Po81v5o0l1EDF0a71qpV1qSn7hQEkqo0OY36vpZZkoF0MmLvRNb950Cl4fToeS8mGhSzPAuIsHAEMqwobb/Ln5ALXHO</vt:lpwstr>
  </property>
  <property fmtid="{D5CDD505-2E9C-101B-9397-08002B2CF9AE}" pid="6" name="x1ye=12">
    <vt:lpwstr>jdEwUzp7nY1JY0UzG+DvOgeY5vOzW+0a1Vg/1YLHD6ZcO7p7bITfICDkd/Ln8nSdbH21KhrS351SguiE38VLu5ghz8sdcIbez7QBT7eZ0ff8Tjk438bplZsRdUantqYqw9jNZBE+BFyJuSCVkAIqFXL60cFxpOJCABKzzGCHsEzJFaTRK7L7iR8Y+6gAsmaZKxSTSX4Em7XtthmOJ9Clmjr7W4uVPkrzpxIze4LjUzcI4/tERDpfkd9QerHFTbZ</vt:lpwstr>
  </property>
  <property fmtid="{D5CDD505-2E9C-101B-9397-08002B2CF9AE}" pid="7" name="x1ye=13">
    <vt:lpwstr>rNYHmlbxH1iQzScYeKMR7ArvbnWPPVZVad8kkUxlB7LU3oD0IhmgvwwIJoGXuC+1TVYlJ1uh1/Xc1UVss5LAaabd2ieU7Mvqpw8T68ZbWoN7x0WRrTuAWdnM1R1YH5EAC3IIOSoqu7d95w1D64GEeiLBKfLiNuZSHjZdnHr6VvZ3GZ9HlKEMrDcwElzux06KJWTpPinBgCP0UdaQeZvFVlMpsP02tquMg0XQ9eZWm4/GpqGDKYQAUkPfiPC91aE</vt:lpwstr>
  </property>
  <property fmtid="{D5CDD505-2E9C-101B-9397-08002B2CF9AE}" pid="8" name="x1ye=14">
    <vt:lpwstr>m2AUzgXb/wndSe2spW+8gVASE3hirElLmOdPA7/D6OXhkqHjMZjNiKX/+ylXvquJK087MqQR8P2DbbMkZT946TdlDmhXJ1y2ZvA7lpuMWsH/VzkIyxmL3jx0jym61DICZxDTSft3EyL3+AUTGs6KqgcnsboAWWyQ+oMGh+kWT095Hm6ZS/LhOgYjTgQbgYB9D9QPkqQ24w2mhoTJxXKn1xITCowz0D/D3gxGNKM4M+j0i+cJSCdh6x1MNJBE6Hs</vt:lpwstr>
  </property>
  <property fmtid="{D5CDD505-2E9C-101B-9397-08002B2CF9AE}" pid="9" name="x1ye=15">
    <vt:lpwstr>wz63Kxrl7+Ec2o3x3mCtCKSvud5K65KBj6H+ySfQBB+eiKuFXYioez+dgY0OEddvMB2VIQCBTKaLTfMpNxzQkwPuYVxl+ndmxsVipc0QKcPUamW7DXOw6Ls2gMn+iewGn1VjJ/XKLMKEPlylU++iaCY+gpI9Q0vEWOrsxgBk3x16zKJHEBvMKEgkjizK60PWDV9FSr2Vb/PZxNu6CsmrO4HTaEfdGfn8aY2R03jummElipb7AFD62B59gqc5xkN</vt:lpwstr>
  </property>
  <property fmtid="{D5CDD505-2E9C-101B-9397-08002B2CF9AE}" pid="10" name="x1ye=16">
    <vt:lpwstr>ZuJNKycRpg8gZquvWp0KbJCksdru3An8tDt31RBCycDQduWMsiMWU4K0rbVOroFtHCoXaGKgF1PeasW4wYSQeJ3nvJ9oa47CYlKe8MpogE/QMesPrXajnzqlWubUQwDBfrfyKvHnpKYhT0TdKstPto6X355c0torFwjabrUSUHJhPjUCrFshKKL55KrWC+iXSS7gsRhxcwpy4B8EoDT4ydYUzotWGnSUF2lizYMwzCiYbm4DFBsLi/Cgq7NHGm/</vt:lpwstr>
  </property>
  <property fmtid="{D5CDD505-2E9C-101B-9397-08002B2CF9AE}" pid="11" name="x1ye=17">
    <vt:lpwstr>eLW9iuYQjgOEYtR5YWq0b1zn1d7b1+H9tsRwLkQnQiVxYVH7WXQeQ2zf9RqXRFfVhpYpjRQMaw6C1rmdqkanxGfe8kvJGAuEJq6+0yQC3nEFW/RoBjjsIrl4SGQ1w8BmD86tWVBNYCJGI9UykwXrXn56rG2U4m2B7QpL/wtu0D4OnLtiSwmK4R154s2n8FdsJ0PysWR0qRKDJhGP0JbxsHTRn5NBI9tq9UUFL07OgF7UJIxIFTERjuMt71aEZnn</vt:lpwstr>
  </property>
  <property fmtid="{D5CDD505-2E9C-101B-9397-08002B2CF9AE}" pid="12" name="x1ye=18">
    <vt:lpwstr>k+7VdlGGKWpTfwoODvaQE+ZOarW+gwCSazYh81e5dkQczURnn93d+HuEs4AOp9Z7Y3BKYKB2TPYo/g/YSeweteBgiVhjCD+rvtoY4CXMx+c7Lyiy+qdmheJ92tso6KVyW8PSDFPIT2G+pbkGkYCJm9hdM+jSzKIgCfuA2dWwwOsopSkVz/epwPTmdx6WxweDsvrTyAKMQlb+AmR/ZCorH+hg2zR8aHx995vy1aW1+yddrfISSZYAkks3MrMwZWu</vt:lpwstr>
  </property>
  <property fmtid="{D5CDD505-2E9C-101B-9397-08002B2CF9AE}" pid="13" name="x1ye=19">
    <vt:lpwstr>AnuJdLltz89JnkUlBJe9DeuAUsakEUM8+fgl32ouOQt80DzfBwN1xUkbTO52ZlTT9N8oUvsGNNDtXakFPAlg6C34nWYBBFl7Ir8yk3Zq2dLxaLmStb3ZGSk3Yr5Q31qwkc/+Vab1ecwq4ezdKuzhQkDTSRaRxjk8opEsaxTZ3VJp1YBOxBaQ2/ZfX3lNbRQo05wz+vLRgDVizFR9ftmoR1QPfMPNfzuwhC4KIkZvF7bHE9qKDgNdWujKZTa6Loq</vt:lpwstr>
  </property>
  <property fmtid="{D5CDD505-2E9C-101B-9397-08002B2CF9AE}" pid="14" name="x1ye=2">
    <vt:lpwstr>RGQ1S5MsxgcokJ8eg9g1/zZeOf8QQ64BOudAL3rKrZI+kZHBHpgV+y3QF3qV3lgHzftkf3d0Nqtl3yDrc9gyV9gjp+Gr3QkA+UCnyvHJPqsn2NoVlvOqqHa5CGTViRBGrnExljg/dOMwGHSXRP3fmMsuch16z/9s4Kf9LP4pCbgomt6bCuMkI372zUxIb4W7F9+LGUL3os53eT++ROeLNvnWBQpze7oLEN8SlEaqZteYNwfCcalQyKzOhDfvY0K</vt:lpwstr>
  </property>
  <property fmtid="{D5CDD505-2E9C-101B-9397-08002B2CF9AE}" pid="15" name="x1ye=20">
    <vt:lpwstr>Oh/9VUDEKOf0l0dk+VWXJcwhDp2R5rOoKw1Ry4tanMAPGz90efLFH5cGxsNPflhdUvOwHz+QgZh1Ftf4dLFFDmDTyaWssoB3D50ZWwNkjrjFxP01hXcp77XgIGBVVAGRyQnZCtpgiVa1zpCFNI+d8ZOT55laF0mRs5EMJoieyEmE6RZJgOXxnTBKf13Y3NpeX4iExtDoEjSswS+EkrfivoSh7a873lZ4qt5wEpq1U53lDVVX4n+yqf+SUBMOF0J</vt:lpwstr>
  </property>
  <property fmtid="{D5CDD505-2E9C-101B-9397-08002B2CF9AE}" pid="16" name="x1ye=21">
    <vt:lpwstr>lHdl/s2v/VpTslZyGA6z1r5gisZggEucwswHh748kcThXMMugpzfnj8Fo8pR6mY/+SEzOEfHlEevJI6Ceg8pHuPFiHwdnyGf/c6fWAK8E3TqXLz7gVjiCMSG0DQMtgAKpmkPT7NFdTnQrB7a/aKGvi6Q8AyZdC5/wL2nC5BwzsMkEqbRdswwZzsT3skvcU3lEn9iao1ufSEqLcXMgfgYqU4WEcc3CF90ndnNlaT/ejZbSZftxikkGrI00Glnx0A</vt:lpwstr>
  </property>
  <property fmtid="{D5CDD505-2E9C-101B-9397-08002B2CF9AE}" pid="17" name="x1ye=22">
    <vt:lpwstr>E/JMMlV3r9jy7tMvo5NQstRzbTZ/OV87efWnAf3u3tRCuOCkMj0xRR218O/GT0/t7gi5oIsa3UyDsAgZE2In4Lv6Rfle0jkK+UWNZd6gXpZRJV9Tq4kD/sIvvdrMLj8R1MW1glR7KuL+4DkuYOhaCNVSRe+YNU8O3dNUbn6Vl//T1ssGZYSrQ7mzE7vwAyMiarHIbaN50IoQKiB4A77TgalcXGNcCPJcIgcMQQz7G6p24+B8euOhhm091dTJ7C/</vt:lpwstr>
  </property>
  <property fmtid="{D5CDD505-2E9C-101B-9397-08002B2CF9AE}" pid="18" name="x1ye=23">
    <vt:lpwstr>DS+kP4O8ttmqr6vDro1JDwnCpqQrWv+LvWhnYG7n6DN28+BZQ/urCttu5XpNAE7OZEso+K6tDzptu8147t/spp49I+kEQHsSkbuFl2GWvtmd3nGAoT2vWDMhdSMw5kkMBpRzB6AE16QPOcW/NYeET1xzsANZKC/Fsp2z97QxNYbPaacixc31OMOWrA4iEfaNyI/yiCV5bxeY+Ao28ekW6Rw+MtGBQX/iDxLGa9FVcdiXa5I4QbO+LcsiT5MXBXC</vt:lpwstr>
  </property>
  <property fmtid="{D5CDD505-2E9C-101B-9397-08002B2CF9AE}" pid="19" name="x1ye=24">
    <vt:lpwstr>6mdH4/3efNShKXeO+b3/hZODYoN0jW4YsHgc4GkT13rMzq9Fo4S34CjpC7gIlmQuM3Ghu9PaPOhiphweuu0qJ9gfdATpvP+++Mf/PRsz6lL/kO8IjxsAMjx7hU9+ua9YteXyo9/9k7NCtEiD2Cp9HYS5PsGvuh96a3YG3ampqTP5QVDR1Q02uRmab/xKHVbDm4CAumJxJMsOHUAvySY/V2CUaY8KFnX/VH38BLQjGy8SoOpgWqfBGNZtRhuBL/h</vt:lpwstr>
  </property>
  <property fmtid="{D5CDD505-2E9C-101B-9397-08002B2CF9AE}" pid="20" name="x1ye=25">
    <vt:lpwstr>KmJriULdfxR495A6y3d9xbxnTP2pDKEBz3q3Sme9FmvGOvBOoGPhgc9aZg7MXIysV6kK7lsXgiXHQwUZ1Ux3q48NKUADv/e0jYUJXWKLP39DVK6Br4S+r5uZFjm0rwMTY8+KxwXfPmKQkLOqgqHNzkhk1vMXvDldlG7S6Tn1V6fjj0aq5FDPKa+lqBVpAJGuEfBBUBftXt9YT+AJxdcvkykyijUg7739QTh7LtJ57Q1Y2iO6C5OXSwAlzr7ntRI</vt:lpwstr>
  </property>
  <property fmtid="{D5CDD505-2E9C-101B-9397-08002B2CF9AE}" pid="21" name="x1ye=26">
    <vt:lpwstr>FBY14GuRpyksIg+TMPrmXbOQLH75WwwThJBTxcrQ3A/Hqy6Uqa1ffUyA591Wa4XT4w4mIBKzvgYJL26aazpLhGFn79SSsymDXxZYSM66lExOxpfbQO5whgbsRN3X6O+COGQurGtF7m6Md7x7VTMosefaXMCgAVt+4916hSI6RKw70knrcEQSRvt9i1hN9+zxdiSk+INS9rlLaawxF0nhkNeenxPobNqe1vCE2UAz88r8+/TWqMIC7g3L+6tMoUh</vt:lpwstr>
  </property>
  <property fmtid="{D5CDD505-2E9C-101B-9397-08002B2CF9AE}" pid="22" name="x1ye=27">
    <vt:lpwstr>BvIioh/7b+p6NfLZp8uhBnzChmkmzRqwRWgdcl1Uu3IB4IZy+d5RopWLAg3rLjbfrlTBb4ptyx5KB/DNal6AU2RW3loLboSoKwl38XqNwpXNpX1m0V2aqFUMBJLUKumInSNbWVbYeKGynh08RYNzNYKU2efrXB9CmG1sZjAGbGpFHGJz+SpoZ8ntvtb3a31GbitP7v1bcrDmE5iqKIHOVQYAUaH7ksyiH+BZGxn68gCUFyCWymL2AOM2lloo3gD</vt:lpwstr>
  </property>
  <property fmtid="{D5CDD505-2E9C-101B-9397-08002B2CF9AE}" pid="23" name="x1ye=28">
    <vt:lpwstr>0zKGgzw1w+rL15uGA/mMn992lUNkI0MF5wYD9zmdK2qV61ZzvEFAMkK5C/pOjWuiqjwXPp2SBHZ2ioQ5cdJnGjRw3L3CTxcLV44L25ZqsimZcaKutxcIeJ02DEfGdpvOTVH/Lchp+2lsFrnDxfJA4Sqd3Rfn4H9Cb+4APTfKRGm1Ue39I/uSDX/czFDHIUWsmf5NoZrQyUA3Wq2NODa3ssXmk/27qwlmYQBoulz/Gwfp+FB6MLfoktsUFWwyjIC</vt:lpwstr>
  </property>
  <property fmtid="{D5CDD505-2E9C-101B-9397-08002B2CF9AE}" pid="24" name="x1ye=29">
    <vt:lpwstr>swPofO5RLvmCNgLgBc3WdUi+c+TE9QeTtk9YRPPX6CPJEQbB7gVGv+sR1joKK7kdaP2ckEPka9tOD7wLQ0CdVivDcI0y6iTVfQ+fTNhJ5eRIcmjU/uX5R6+oUl0ZdXhSwrCYB7fONwIxo+sLKmFg7ajbX9FMIDpwsFWR0PECRJGCoUoKZvyyj3/SPG60k+pwsjHmfJ7wRffJGD8LTrFqkiZ4J8L72712t4c3IYLdKJv6D+kAaTz90HoG16F8SQu</vt:lpwstr>
  </property>
  <property fmtid="{D5CDD505-2E9C-101B-9397-08002B2CF9AE}" pid="25" name="x1ye=3">
    <vt:lpwstr>oTn4/lkPnP4N7CieZammquksSWMkhi02uhuYKqJ7OXzBYcxCseYe/OmyHwH0rGcfLbCQB6p6W0iJ8XaZiaTAGFWZywASavl2nsNdCBzFyTTtYlEpBed5T3G70txz/HaCGd02WxXjZyHX+gzjt5WBxHfC9qoDJKBilWscc8WHZofx7+jPCi1EAsoZh4ArZtdPtQKadfhwJr64SXndxyMsdpmF3xL+WSWZG4ArKxg0/o6xp3CRcvEKLUcb4xqbhsH</vt:lpwstr>
  </property>
  <property fmtid="{D5CDD505-2E9C-101B-9397-08002B2CF9AE}" pid="26" name="x1ye=30">
    <vt:lpwstr>qrkICGa2i1zx+heDZIdK2XYh3z6FhhazSmhkqQHLIvuvEL7vxwXKHQyzn0Vf6VtwVNDK/DArn9mMQ0pYrm2GZpN8egEkhu3mVtmZSTKH9GDip81lA9LTDU8MQMcFeQZt7zbi79VbeOkkKwxFdXyQZ8GrEVvwD3BX/psIzSZmOi1hFCe9dJKzsJ8vXj7qzgMo5sdGVJ81S2TO7XgCNqvg0+PhAbkT6H6BHMShh3LbO4oyHpXRLrov5NXGdAcbzPP</vt:lpwstr>
  </property>
  <property fmtid="{D5CDD505-2E9C-101B-9397-08002B2CF9AE}" pid="27" name="x1ye=31">
    <vt:lpwstr>V5+nzUffiSxtJEuJZWX9Y+OqRl5GXmj4ZuSYYCIGWJ8gBdryh9ruH+BKN3Wb91cXYcdA5xFfcg/8vZQqkD1u8Xhe4mcl6NRC8ptvwQ/1dxHmB79eD3owNsNlG3cKPI35rwWRhhow9VWKTzn8KovLbF5JTxMDC4WVctKqRJBlz5O001ybn5v9wzk6r6Yn6iPzBYWGfaYZgtJillbKUHENd6aTSYFjl1B72aUJCeUFRxhNSiyEXh9pfDC9e8FEK+B</vt:lpwstr>
  </property>
  <property fmtid="{D5CDD505-2E9C-101B-9397-08002B2CF9AE}" pid="28" name="x1ye=32">
    <vt:lpwstr>GuGHqymrymfXPEGDZLTZA8f2YrM1ti1Tg5bOQ9uFQhooutCgB59e4jboLh7o12enYbFHMz7xS9oqZ1Y3aewQVvzc3++WxncPLbinImomZZkPJKgrlGbi942P7AJjrrPUXby7XEzkQWFzCUE4AMpsjW+R0myjRiE7o3sVxg0rOhOJ+mNafKB+j7T9PM6uSoS/eTjvUILP8q74lZz9RFtshyXOZuDci20Dy9JpQj7D9ioZXr3c0pbPl0mm6vMF9iy</vt:lpwstr>
  </property>
  <property fmtid="{D5CDD505-2E9C-101B-9397-08002B2CF9AE}" pid="29" name="x1ye=33">
    <vt:lpwstr>Tm9TTTTgQ+J0pokvmWNElJw9TWcHueKIHjJUbKnZ1dJQpmIoer4iaQdfkvjrU0Lx71neXNfB8Ng9Yk7Jxc6IkVC+xaHQaIrVDSH4Fw4y0VA3SFAUj7LTtX8lpvr+DtKCKeDjm/Agm98Hiu03XNZEX9NSldM0j/HJuiAZbZy8fxq7BvMX0pLm7xR4KvkV9w9+mrE77033YNkOrVyG8WncOAhQqY6ELSLiUD3fY6vCKoUdrL4akxIiQAIx36sTzfF</vt:lpwstr>
  </property>
  <property fmtid="{D5CDD505-2E9C-101B-9397-08002B2CF9AE}" pid="30" name="x1ye=34">
    <vt:lpwstr>WhGiQ79bcMjQ4dbN+xwKTv1yzIAWRNN7vM4H0zzjFDvo0O8wrzOE+DKREoJmo5wR+6YkOXUbVOea0UIVmJgcI0CAUikMy8DCmm7SK6G/D1cIhvzqbAB3Si5OczLUqzq7zE8/WD/8Lbk/fTBqt4/MI6m6xKIuDi5/zQbcdRijS/ezhmajV9ABXfWzA3UF9ptWGWrKcL/ftp7aTKA38/P7gomBLbjDKNh7kCeN9fCLJQO92pYosowVH5I/z/goBMK</vt:lpwstr>
  </property>
  <property fmtid="{D5CDD505-2E9C-101B-9397-08002B2CF9AE}" pid="31" name="x1ye=35">
    <vt:lpwstr>/XCIjHEit+GHUa/pSEm6WLDHPpM/IySO34YNLhH5T0ZrAyOcui4+/NVksmlSCFnUB2GwggH7sQMOO/uJIcWAdsb8W2qgddDPf5cknWYUuK0AWgHJT6DKVLYgzKVBvN2mJz3JIJp0e8IPhgvtxsBe3baBs7IsVw4BGDVkhd0QrHmuFzwCD/jcCCj6AdU+OUk0Sbt551WlFgrKkcgmAg+XqDyw3wPzgeXle8LeUBRLcsMF9nw5V+hbrmb0kHjOwsJ</vt:lpwstr>
  </property>
  <property fmtid="{D5CDD505-2E9C-101B-9397-08002B2CF9AE}" pid="32" name="x1ye=36">
    <vt:lpwstr>VsTBDMgTtGvL0n9TlABT+NcoddHo1E36ERaZLPqrsxNftn2S2lFGO5Px5ZWca1q4FkcomSMAjDYFrkqmPY6kGFd9FMszsI74GQ9nc+lGTiBvbCJc8EMBgI49uswcNTgPmBx1fdj3NJyUbKSgvT6ANRncKDLn0AhnKuENbJR89ozQrATiz17GbSFSl34rgG19ITbo5m2QUMRA5FQjMiai8vg22g8p0DmhGSJifqSInfpioq9tK5mpBEimYwilp1x</vt:lpwstr>
  </property>
  <property fmtid="{D5CDD505-2E9C-101B-9397-08002B2CF9AE}" pid="33" name="x1ye=37">
    <vt:lpwstr>DD02j2qsMOe3ttdyICu+w0HqnuMpLVLdrKsQsvSxcbAuvWx8oqOCsTNF11zYIVL4mXGLFu8yEtSnN3H0RPE4WKyvVK5YK3t9GrLPwLRWSnXX4QoMPNYr7RgErM7s+sCXrVhXnZ2/e9/qymr5xDOxEhPPz+W8ipltzsVtcZcQ0drWUcXTYPSAt5V8JlpeT9H9IC/m60LiSc30VoewoOaWhqwlbeD0wM6fV+R2UVvzo7+RSywaFFumQ+bk/4UMB+s</vt:lpwstr>
  </property>
  <property fmtid="{D5CDD505-2E9C-101B-9397-08002B2CF9AE}" pid="34" name="x1ye=38">
    <vt:lpwstr>i0zZYW5z2ykhlqqk7rNF+92lIgfC4DQbB8+hH2loxjibFaQvPru23jB/O2oyYtu9qKRTk6ExBoc6CMfDIa5j6cTtI/C7TtGGsYqEtCZxI0Tfs5BPE4HdlGwVEfnambpw9vbzboZjFaOOTh6g32jlwmNkcC81DmDgnUzz09XTIZKIjaQ5cvLLsw7dB+l5K6qrAlHQ5ES03KvLJmZR3icfgEjL0WUJ1NtZ8H2+IMpw8S4EcGfbnq22/FW6Pm6xTlT</vt:lpwstr>
  </property>
  <property fmtid="{D5CDD505-2E9C-101B-9397-08002B2CF9AE}" pid="35" name="x1ye=39">
    <vt:lpwstr>PaThsjIDlJYrLMzdn5uiKo2k3D7S5QANiVTEvgqFRr2VgG9oSvHhFi430rSYezYU+V99/BD2RSK7tfo0Z6iF/QZRzlGkkH4My6e+Jybx1deJx4B6WlvHzDl1wAn+d3e97lq9ysIojdMbix0uTUID/F27tVy07oaA1CCA1WPjJmEz7fgXrf41kPDKNes/LY9FLbFMzP6fjV57CxqVxS8C6jkl3SB1yNeccjByAiN/ZPsFcPMq5ZB1t5Rh52I87o/</vt:lpwstr>
  </property>
  <property fmtid="{D5CDD505-2E9C-101B-9397-08002B2CF9AE}" pid="36" name="x1ye=4">
    <vt:lpwstr>MUostGzgOoRscsPG1kda5lNEENGde4QtmpU946w4vpcpj0C9mRrMqQGyCBif4nNccfEnA9P8C70uN2ICDe3vwPUIRTJQ8vzel06iaELjtetDzdOTqUv42Z4xx3XUAofYbi3sHQy2l/m+7kmH4ZwdnhOnNsPxtfheNH6GrE5THT/3AbeIe22NZYuLDifcnpz3/Khb3/V9+qUgeJbdOTr4ZqaVIRQWE2gqvVGzsZny0junAL1gfO9vLE6zbDt2Y+b</vt:lpwstr>
  </property>
  <property fmtid="{D5CDD505-2E9C-101B-9397-08002B2CF9AE}" pid="37" name="x1ye=40">
    <vt:lpwstr>BFI0DwvCIGPF+KVPVDzSdCvPCyPZ6rvLINh8et40/TTC8D0sdEGFmRLjmsaSRbv7yZJ92TC3/3xDW8K6sDIsJOLn5GvWYiTLfhwYFAdIE/gptxwe81sMa+PHNzpETin3Omf4EohHcxU1rjghCMeyu4WiFm8kiYjfImFzqosBg/ONvwxjDixyMD/cLTBVo3BaoZLkr1p58osM3zhNBv0QqslaQZffYgKjFO/YEELZNNKHIKqejyxK0w+vfBHezlJ</vt:lpwstr>
  </property>
  <property fmtid="{D5CDD505-2E9C-101B-9397-08002B2CF9AE}" pid="38" name="x1ye=41">
    <vt:lpwstr>rLDONkY+I62/p7iO/XhFSZv1R0kwtMp8UkvU1qt7caAemljC5glsGHuuW6g/iexM9Xv8kS7gzWZtr+SBr5fhF2W8Zp2U2JZPPQCC+oejpbnD9XUVqlEYOTYjB0wcGZiCOwvb3E0mPNlcSmd7bV1iaurOjuHY+fgRTvigb9kYfyV7AiOrJwELEH5kIPCOq6q9fclw8Z48y5022UfnhYktV/r7Qy0PPq35Li4W19AxNmH52WFHHPQ3k/FRYiS1shX</vt:lpwstr>
  </property>
  <property fmtid="{D5CDD505-2E9C-101B-9397-08002B2CF9AE}" pid="39" name="x1ye=42">
    <vt:lpwstr>XTVKzVKn+jSkbJUfYFPje90gWucpKQbzQtV4OPHSfaLFkt7MQpI3Noksq1cunOGvaf1Rd9498SFvmQOqZMrdZhAzrxF+MisTPNXYJIdrV+bK64F7gLbu9muNRGa4FoEP3aEap4LSG4fo76i3U5qm5vp2D0d/T4l8xV7ee+UDhiaMuV+SVxz9stUN98fW6eaK3J+GlWvtvTeibgC7K4zqiMwfChE4oOhLCQtJRkDxRDPRY+u2KfeXTdBlkFKj7Wi</vt:lpwstr>
  </property>
  <property fmtid="{D5CDD505-2E9C-101B-9397-08002B2CF9AE}" pid="40" name="x1ye=43">
    <vt:lpwstr>Q/81Z8snPr98pVXVeHglOLJn6F0l4oYygZjXhaLRiMW9Iu71PxqIgaLxMM7Jf1xY2cH6zZ5dr0A14EXK1Jg0BSbntu+UQXU2aH9tEXq89C1psBytU1exk2qdmjnpziJ8Qe0YE+ZcxqRAHYIUaCOW+iCw50z6wePoX2w5wJQXP6SptqQePu2fjQxehFfccmvNoa1nSOFvRO0fZfwHO36GkS7AqwBxURcsh6Y7SW0ZDT4V3KpFHVwrzFsyABVAH3X</vt:lpwstr>
  </property>
  <property fmtid="{D5CDD505-2E9C-101B-9397-08002B2CF9AE}" pid="41" name="x1ye=44">
    <vt:lpwstr>gzKpK3kRRaM+pdWiWWP/rIJFvMoUi0jkSIReTUeyNITB9IvRuv1AIzTWfhqxwshTIGPDl4F2/rr/V+ErkMkOWqxV78Wqcx3oyHRDiR+4ctmdZReyML/3jqlKu5iqiwgCUh0HAYsUf1hoq0iye061QO32ZOjB8dW5JovpelkHAg6N5aPQ+0h9zub8QbYDRV9aZEKh+Imzop41cVSSpes/pL3L9ToCeM77hcU4/2DttR9+DJaUwCLaQC/hLqm2oTx</vt:lpwstr>
  </property>
  <property fmtid="{D5CDD505-2E9C-101B-9397-08002B2CF9AE}" pid="42" name="x1ye=45">
    <vt:lpwstr>oqkFQeFnpWEt4g5g2RUISdqb3dSmbgUlkc0oGCXcVXnFzD/bzIbhx2/ELfK/acJy84KiKQ/AwUI/CH6EEcQrpMcnAA1Ec3vRRr9QR4oSaBrjLHRhetF7mE805wUyn8W7bh14AhXNCSJ8N3DNwY+l0yEo+AxdYkO22claoX4tcLKUQEVcqeZluuVRoa2cs1CItlPRHmWwoPtUM1DpZh47JkVphUPhUCPMM65a06SBQAmHFfVmd+b1Xe61vVUUAnK</vt:lpwstr>
  </property>
  <property fmtid="{D5CDD505-2E9C-101B-9397-08002B2CF9AE}" pid="43" name="x1ye=46">
    <vt:lpwstr>OuaM22tTshdpFKdey5xBF01ZeTdiBy35/4ddK94uBTlSSvmjuE/FV/CZ56HaISClG+v8DZcZHDO0TarLHybneMChwIL9VAEYAGoy9zZxij+e2WtFH9gAgPrH0rsZcq+8q3NkD+p/OacVWdrXEoxK7iyZfoN1arWEw4rXe2zvps329Af6anwqLPXAsdzhdnRdmnk56CFA55G1hu+8OxNcIBMjtU9R3j8swFi2+E19eYn42m1MSRxpytPK4JQNC0p</vt:lpwstr>
  </property>
  <property fmtid="{D5CDD505-2E9C-101B-9397-08002B2CF9AE}" pid="44" name="x1ye=47">
    <vt:lpwstr>wBh2fniy22ehsDPDtPhPSUmQ/dYB6YK0+Oh5blPa8L38JvpxiG1NDqCBF32q+LRyulz+0DkcsZovYW6Tfs1VGZ1TStkdY1xbXWnDB4YSuht0h/d3bJ+rtIgb2hcirYd4Wq1/aborZ6kJZ+wtdLvDszKNlYXPSQ07t20ls7h7ucbXFD9OSmz06Q60tuEj8fN7+RXXPaX90sNyXmlEIohQItNpSh5+vjq11Df7o88GY1TIHtsbXHPzEkYjxAeQpW9</vt:lpwstr>
  </property>
  <property fmtid="{D5CDD505-2E9C-101B-9397-08002B2CF9AE}" pid="45" name="x1ye=48">
    <vt:lpwstr>yi8Pvphj8Ge2mJqVQRQvbBRRpwV6Vszq7TDaWlgDjdtcSJU93YcfvgZGSdS43zskti2PWkzKUJZBHm2pOAPcovN1tCnSz4pXl3U8GCqrlxy+Fj+4ImSYhrNA+RlyFNFX6733PLRzEJ/KpFQgvOIsoWDfOKZHZPtJvaPn3z6f8w8Yny4uy5XJgBoJo8JiT+00eMT2ImnUu80KipZIB2//qHV9tc76xeFKM9RFPGAJfMZ0S7yuvHB/iyLrHOewbDO</vt:lpwstr>
  </property>
  <property fmtid="{D5CDD505-2E9C-101B-9397-08002B2CF9AE}" pid="46" name="x1ye=49">
    <vt:lpwstr>ofMjlOHlkM8/YqQ5rHKv3Sn9q13oZHSQAczgrBfd5I94UkoYFAFTFZqIspqDjp48pKYaLOB6yD9RqDex+tQN2JrIpQejnHd85Pon+IwxJ+cNRlE2kRTN2sFUOGeS+4ebe5+8DQDvMzn3RtBeDksc40vVUY2o6AvczcCMReN1zz3M74NZkNXBsco4ROMurTvxxXARzhZ2XlFuiM/GK4yRUuhBsy0YV/lErLX5i6sHDVs6LRhLEasvxDh+rNBBlK8</vt:lpwstr>
  </property>
  <property fmtid="{D5CDD505-2E9C-101B-9397-08002B2CF9AE}" pid="47" name="x1ye=5">
    <vt:lpwstr>k/XuUsdY/5NLs780JTiXZ7ZqlhEPskkJYmVlLco4JUSIYDoJuEhn0Fzp/c5da65SBiLUficgYvMcYrt02A5zreJie52sVy2qpvLYQvmIKpoXxFZgUXJ4kp0Sna2cxtb5Ze5gIQinvCsykoKOXDYVJlHR9hLhx7V+PwRWuO2cwg/qqDtc8m+herQMAtPAlFQ0etTFTH0/VxPwy9y1uqIaucf+oykmJxTHJVDf311fEN8x9Vi7MmHXH0k8M0W5ggm</vt:lpwstr>
  </property>
  <property fmtid="{D5CDD505-2E9C-101B-9397-08002B2CF9AE}" pid="48" name="x1ye=50">
    <vt:lpwstr>qDQ+GptRugPiY+AxZ+BEwcEuPS03Va9ewTiy7NWCKI1bS7AAH4W/HAuECFqw8DhS4wgvqTpH0Kj2fd/PEYnNzlZ3d+anzOaWpcDKTqdfbV+7lv7eJRMaD9RI2g053Df4xo257OfSDV/0Rc4mb8rVIS5h0RUl++Zo4Lyu3kyJb9mIdFU38odi4gUvs2Sk4h08M5h4SX/N0yh4pJtwWd842pXxPx11V/yAa+EFJrQuw76244It+ypzk9vCoa//KVG</vt:lpwstr>
  </property>
  <property fmtid="{D5CDD505-2E9C-101B-9397-08002B2CF9AE}" pid="49" name="x1ye=51">
    <vt:lpwstr>5iPoBfJwXvPsKkRmJCAX/A8ckwkIOZMZvhqpoPQu3i0iVQeXu/CRkDd8X72K+Iv8fddMj5KurC++ZPk+XN7+Y9I8+QR9F3fMfz8k8L6/1/cROk3yPFYqQt5FV/LFjALfnqzjv3e9iDBVwetnjjWrhINVxGJIJYQxSfh/3dXdZoBpQnZtLB+0gmcS788Sd0BP1pRGqbUdiyHHlwfV4PTDeg2N8VW7sGSLQ9/VCoqvcmoGpudrRpkAbboEySXGgIU</vt:lpwstr>
  </property>
  <property fmtid="{D5CDD505-2E9C-101B-9397-08002B2CF9AE}" pid="50" name="x1ye=52">
    <vt:lpwstr>iI9NFh4R5YKkdmy1Jpxw9DgyjXHGA/nP0Sa/rnoCJd5FbJtpfhtx01N0IH4Aukz4xzuO3KE2mS9I0cFsonsJx8EhSWPEbLuU/lPxQrovvJbig7Ws4nrRzp7PcauTnWiyx7PpKucMzIcLEwTlbPsXJcpomN6FrUW7P7/dnZLNlvu6mTq5SBhYmZat/BiZemYGbxBjRH0GMEyYYUcbk5Qt4gr4Dv1IB89Ihx9RW8uyRobtCCxlVcWy9VDBM7nneOa</vt:lpwstr>
  </property>
  <property fmtid="{D5CDD505-2E9C-101B-9397-08002B2CF9AE}" pid="51" name="x1ye=53">
    <vt:lpwstr>oRzZySdiYoX/qLvp7ZhZRxD2wL+FY1mZirqZagHmpmTUgiObD9vtkma/qoOeKv4UivLfHvmST/ab75wcoEeypmkV70rDcxH+Ubjq/Lsten2YBiAO4bF47gB/gSjLvsazWBIJmDmfjDcrrtMYxEGqy/dCThL69wV2iADost+7jWPBtUDef4t6RoYw+YhtKga1maCLeR2t4PZwUWA6nWGeJbnl0lUXbYHOhQrHkotyaEjy+cJ1n0p7ZlpHUwPyCLy</vt:lpwstr>
  </property>
  <property fmtid="{D5CDD505-2E9C-101B-9397-08002B2CF9AE}" pid="52" name="x1ye=54">
    <vt:lpwstr>xx+ZuNww1zhg1bELKq2cEyKW3yw0zdi45Oo5t/+SAFqZE8wcNE6t61bbZyVWlGdroTuteWPqj2Cvr3ev//PlOAn9/LobwBfmn3p2DzN0WNEyVlZSNLidiGki1jI2XLugzMsbyHnA5sAHelhL2LSfArloYIfRq4MgBMHGwgV4o4ujElo5IhRO/iUOsj2keCkAq/4h0g77AjN5RU6M0sXnftR7aj5hKO4+WZBtrQcJ0eV0MWJALOyiB5wIkSKBukr</vt:lpwstr>
  </property>
  <property fmtid="{D5CDD505-2E9C-101B-9397-08002B2CF9AE}" pid="53" name="x1ye=55">
    <vt:lpwstr>xkRvyRkrl4glxZEVNGti/gyq9bP3wQdah1sHXsev7c2qAVY/1Sa0yT8lYE0Ds7Db+WOOhQJDx4JnHzWBDgNNtiRmaAoKszIewcjDDfEX56+RERylj0hIiUvozDHLSlqw3cpHhy/GhUs04AvIXujmr+m8GS3fDG5qZsticb00wopO8LllC+xzM2Qjd12CPBDakbysCwTorTA0A1b8cUqn74zpcEzOTY3AfyUiUVot+wynr061g6N+IczitFDPNPl</vt:lpwstr>
  </property>
  <property fmtid="{D5CDD505-2E9C-101B-9397-08002B2CF9AE}" pid="54" name="x1ye=56">
    <vt:lpwstr>nucYtrIbvESpBZd0Vjw5c/e5IUAs4Zq4ddndtWb/Xexnbiq78B41Jo0r7dgUUljEBYv4oAvbWahfJoApd7OIWIhOVFXQIkuhQT3c4g/pa8uBVnL1bp3eym6rpX5Us5usTkPxza0+d0dXCPhwpTR54s+IlJ2kStzMZPAKG/lSxMuuwD5bZm/W7OkxB5bAHPYpwGhS7C0kjkN9eaBso0VnYLnLzggP8O7WKPshi1BJEaCf0lKgz1xjP2i8+NcbzLS</vt:lpwstr>
  </property>
  <property fmtid="{D5CDD505-2E9C-101B-9397-08002B2CF9AE}" pid="55" name="x1ye=57">
    <vt:lpwstr>e2EtRVPed4UWDcB8A/eyEwyx+4Rsmy2A71COo+dQiiXxexZ+IR4WPwnw+/JAHCNNAUGQ8Xdsy4ZGy3cZtxuSqKTkCynMWhHOS0XGQeKS2wtDqSqQ+bGyMuH+6R5Ol/JRO1A220wRBizboUkln0IdmW2eK8u1+72ZtuS6qm+YOAedTXd4K/VyHNmnDBLCCQ1aCNZ8fBota/NH1PsIEcO0l2NQh/jCFmUUc2dxrLzwsy/J1qpHkVBczRpWvQEon1y</vt:lpwstr>
  </property>
  <property fmtid="{D5CDD505-2E9C-101B-9397-08002B2CF9AE}" pid="56" name="x1ye=58">
    <vt:lpwstr>V/Cd77sqd9k7oyRD7f78hZ1iQxBYNhY7RnvQ/WoYAP/8IYbRktEFIOM88McZCDhPMX0bnia+yUb7W/F/+t0UQ/G7jFT2A83zcX0d1YxcltFhmT/Y8QFHH2LYYut9HXkLXv0S+ULHx1gAg3IRJpN4aYmysdw9kHE9WSZSG56vOCcKLF9FUCVmJrLykM7JuQzuAdRZtscTREI0avVpl8Q7EB5+3+8LT56qjG6+wRKEdcFMW0uCtiLs27MgGkFW4Py</vt:lpwstr>
  </property>
  <property fmtid="{D5CDD505-2E9C-101B-9397-08002B2CF9AE}" pid="57" name="x1ye=59">
    <vt:lpwstr>y2wNJijKfQpJnwSvjoIkukVR1yrfKbb4oCYDVCqr8qSbPJxwDj72SOx9+tt7PJYe05j06CLXeeuFiXlaGrkMjyUMKhTsbRpNLBhDJoAhH+nZaj5EwXCk0tyFGpJWY4/iWa1dy9+XZsqgB4oV63kfFO8kk2qqsb6QKsplJIpU4Adbq5TbnymCw5BSmwrfXyN+dhMV/od7k3T1W0hYxRdOx1Nf2+9UZeLq9Sjz4HYBg9x95DZH6sHcL+Q5uImH/KR</vt:lpwstr>
  </property>
  <property fmtid="{D5CDD505-2E9C-101B-9397-08002B2CF9AE}" pid="58" name="x1ye=6">
    <vt:lpwstr>NN94HI4DM8ekHit8xunyWnoIEZS60sXX25gcXRu6oDC6Tyhnb6Nb8qYRxh2IJYnpP2Ep92eHWJ+6UP21N+of9Lm+quCWb9Xj4ljmteVXhLb/pnB2PcocWz+BZM5dGkF0gTyFWUkglPQ5xMZYrg1+KXPudXDmLHPBxGU6RwyjKYlQWlibvIMudgmhFop8YqWBcqUGwVDjNvaH+SF/1+m0C4Cp6Ml54USdpOn9lUciVc0DisSrsPnVzIr/toGeSJ3</vt:lpwstr>
  </property>
  <property fmtid="{D5CDD505-2E9C-101B-9397-08002B2CF9AE}" pid="59" name="x1ye=60">
    <vt:lpwstr>44oX9++809giLTMAMUROeRrRIQ5nAE2jeaMA8rtxAPq+UwztpKf53LcknFD5ahe8L1ZIPZ/cabuG6GduWeiN0/L5ifol+YgxF4x30znp3lA2iXMYhodpnIBuFBAqbVWT7kqtiFE5vBlmUX6hnIW6shKIp5V67cYDtbWy+VoP1der+FxvDRdZI/V+gIV4QTVeVtzHua3RMNTvsC9cKQYZcL3an9w92W5keuwjY1zuftHEvTxLTFw7xwXB/Qi3gab</vt:lpwstr>
  </property>
  <property fmtid="{D5CDD505-2E9C-101B-9397-08002B2CF9AE}" pid="60" name="x1ye=61">
    <vt:lpwstr>XVJ7ou4ODAOiTOK941jtNYOuwXexrk/g2+wEVA/D6ljaCg7BjOe9Pu4QmGmZfnwe0ylk+ZTSGmaAtz2jel4JTT6KPx4CBv0FVapr5YBgr0z5ZpMnZ+CF0PTQ2Aq4sSNBX9hmyT7lfQ/Pf8hKCz6aiTLE59eD5bNpF7/OtYgjXK/DC6l0V9nBfsFrjtM3X5eIb1D7d/3h1abUPH+jxtzoIZvopQub2X/JL+ygig2JPmCX8dIHXbK28JdtHt+QVfP</vt:lpwstr>
  </property>
  <property fmtid="{D5CDD505-2E9C-101B-9397-08002B2CF9AE}" pid="61" name="x1ye=62">
    <vt:lpwstr>eYRiC9s34CxLsgfhHVqwv5MpbtCbfQN1lMAcEvRpTfV+pYSTII0YwDkJ5Yp4x/887Nw6Pg8WW8UBfO0POTWPfWt9swrTOiDu7E4Vtbr5o6LSek1m1sF3vRHgLiIFlXcvRqpHMyIVomfJriqSvgki/yRJZPu8JJLNf3Z6YmYdpdq91e/crQul4D6SZqre3KAT+t4lYYQeb29dSOn7rHNXmTxS/RqoXkLRL4oXrugrjpvA4WQtDdvPqpPlca2+33E</vt:lpwstr>
  </property>
  <property fmtid="{D5CDD505-2E9C-101B-9397-08002B2CF9AE}" pid="62" name="x1ye=63">
    <vt:lpwstr>wdmmTDLvs2MQJxGJIqrEqwgWvyqaLcoSsyiH8Y7pYVGn2+9BmwJllE3m+zqTgHiB5UTg28ajz/otnpj5NmC3hVOQIawz3jByQniJSVUzgouEtcma8R84L7USwGM+hLHJ38Z1X7Ne4yiawEf3ox7wLVulTZrZhRT3TxFxlMtfg9e75fgACQNSTtQToosjUabYQfl1TuICwfse435Xw9XURWa+7O+7MdQwl3yvwGALSat3s+Jreq8ebS9Cn1GfDOR</vt:lpwstr>
  </property>
  <property fmtid="{D5CDD505-2E9C-101B-9397-08002B2CF9AE}" pid="63" name="x1ye=64">
    <vt:lpwstr>zcRamDOSjlGSCOcSxydcseRoKTDhe/aPGIDqjfT2CLazTQxgFkhE7K8u9jxX5y3vG8fA76dIv8dMSnQqTIyU51OAhdR2QtX/1e7aFc2iqo4uc/3e0uP6VmykXVZP8hEG/dBq1NEO3yy+W9wKEdU0EmFLYV0fZKecTo83oUY0HGlyoUvftvQybEWSZvHmI5JlaboL3e1MjJlJkVwjXs7VyD1UNfEz6Nr1vMblSTR3YM2xjFqQyQqa4RJhpvv9pwX</vt:lpwstr>
  </property>
  <property fmtid="{D5CDD505-2E9C-101B-9397-08002B2CF9AE}" pid="64" name="x1ye=65">
    <vt:lpwstr>E7w+PVgObISYJkUXsKuDqzuqVpQOBVZdSKxuUK9e0Hqt1RcY685PslwvtmSq99hmSZXKaROsuyifKZnijDSmu3aQjCj6BE2K3yVlH8hZ8vlfo5JUyvoarsOLoxQPNGSNaqGLozONM+WHR+b7dCt7sIBYH3b8G+ZygRtNBZsM0aP2sd81E9xlqPnCZQeuBMyQfk5uX7zZrQIZym8NHsBFrOc4jjTLvIi949WKlfdz4scujH8qJHkftM6igRUBYnN</vt:lpwstr>
  </property>
  <property fmtid="{D5CDD505-2E9C-101B-9397-08002B2CF9AE}" pid="65" name="x1ye=66">
    <vt:lpwstr>/2iw23HD+eLJELOXeCUWGty79rhoRRCJhfhkgOMv9+Sp6nKPjrnKsqFrYpTNX7jrvKgr83TrdPFdaKseCy9WQZ6DMToNdKYQ3zL+7lKKX2tf0gNwBgJfel90s/PlgachdfNfJGZDfOBvuMfoU8AfTRho/xCg+/fhW8USYDKu1qDxAoWGAy0lfW+oX6tXa4iQOQk5XcZ3P/KjiLbEmBIIouiAFugx7gWrjPCofCHVbf/DXEyxf3nsyTLMxHDirX6</vt:lpwstr>
  </property>
  <property fmtid="{D5CDD505-2E9C-101B-9397-08002B2CF9AE}" pid="66" name="x1ye=67">
    <vt:lpwstr>zOfqZNQ3hgNCYJfXGPX3tmrhcKYemiqiy0VgOEYTTTKLXvCMrTLP8KF6FjF9f65xpd2N4C3o+T+hNCYjsGnKw1w1qiz4JhhyjNT8KAuJq3euyrmGvlU/Hg2DcxgS4x7GVVzWuL3fdHnLc8KbYuzhC2/6uzfDjUDMLjKVuwz/0t0449gPhw3v/PF4nxq4Thvm90qtX5FFYUnWsWdO1x4GQtAmG6fpXpIq8ice3yCVuYytnIUqjADwD4Pd11X6UqM</vt:lpwstr>
  </property>
  <property fmtid="{D5CDD505-2E9C-101B-9397-08002B2CF9AE}" pid="67" name="x1ye=68">
    <vt:lpwstr>j3ZvBjsS7kiFju3XMJwgap5YIvE6q/gKOwS6O6LW658A3aH+8TjUPIzCplIoubUrNnHxcCLTCWEM/6Y+jpqyEgVvWj91UztUnogp3ISZLRACnXaugEcGAKzIA0Q4VexK/FWNUa+ZehmyST0KghWj4zljDEwp6oBlVtbBVAQqRgxd7Is1rNnKSSaZBkJvb1XS0sdTfthQLE68VRlHgbGqdJvs4gk8OrgHE1zCetP++OLKQ5uxB6+TNjDtsoXKV0u</vt:lpwstr>
  </property>
  <property fmtid="{D5CDD505-2E9C-101B-9397-08002B2CF9AE}" pid="68" name="x1ye=69">
    <vt:lpwstr>GmWPRkQ+ERUyalflDqOgm6zNbWVetfGoLx2wTcyRVI97uT0XvQE9crh+cbo0dM/e89zXEogQgtRX45kgohtBTbDQtZfgOaN4R7TW8SS3pUw7ULB32q/lRYkx2jJluheUYwEMQwNrFHCcjJTLuu1nMFucXH+KhocAVeOVexaF4LDO9E3wm4GrGR4qjxlmXwBo2EONameDZ4BHVpBcGOfEHXRWRsVm5twnMBKwuXPJq0sYiNZVIWzkCqmnT7fCfo/</vt:lpwstr>
  </property>
  <property fmtid="{D5CDD505-2E9C-101B-9397-08002B2CF9AE}" pid="69" name="x1ye=7">
    <vt:lpwstr>E8VgVkxxtcV0K1Klvh48oxfJtm5IlfFsXh4PQAzx0Uq5C/o0lqz0N776YLU7c4S88RCxwV7F0FHKgWYD+HFO3vrQbXpsa7UWAs4vZADNNkaiFKALW/npqlDRD+O2RkG/Jla2rsoIsNLg2ANFhW69EHlQqpx+vj6K4WnDckFO4nuC+lKDHPwVG6q+61+31a/nmWIu825YYOo2BdgRpbkRi2ikRmcSdOqvAUMt0D37oO0WgKNpZsZdkjPcVnzNuej</vt:lpwstr>
  </property>
  <property fmtid="{D5CDD505-2E9C-101B-9397-08002B2CF9AE}" pid="70" name="x1ye=70">
    <vt:lpwstr>uN0+uo+94UsXtqkXRcGh+twCpUd93ODLpnlP1RAb7gIOhE2mDPT6lEG2nERg0xsb8rB0MW62BdxUnVisCHDIyWIkU3isez+ojL/55G8FdnwKT9VIlBpwxog7t+spfayYf7FOmTPq2XMYlZ3EdK8ANTM7iW3C9jU8ZblOf2Nfae7U/hSyhKTEUxha5CmQfjljEw1upjjLEU57pgPcoupZWRK4yTDi2KrKpIAewU3byUAHOlVN7nzB3mgyOaWVjws</vt:lpwstr>
  </property>
  <property fmtid="{D5CDD505-2E9C-101B-9397-08002B2CF9AE}" pid="71" name="x1ye=71">
    <vt:lpwstr>AVtr/OIuxR87NYW17lclZ5duICK6zWcm7w7JFvPMaruYtbv86yVnBjcEHl+Rx6AWGUxS2sgfv6xaJxl9iqGMQ+B86gFEGNQSLIjGpFAa0cVxH3+MWJjk/Lj90N40Md1G6PfnxPkumKdkDDZcivWQDgtqiARg/mkZk375A942qAerofDaXceOtu1RDghldXmXnLNKhOHHKCcUVsZmle1ep81JD9C3eM9EYux+HIFwGP3pw+1wOtq9gWRVN9/ki2L</vt:lpwstr>
  </property>
  <property fmtid="{D5CDD505-2E9C-101B-9397-08002B2CF9AE}" pid="72" name="x1ye=72">
    <vt:lpwstr>xW7hW84zpO9TWmcW1WugceGr3mKjwcpGwLLaeMyeVJcOolzZkJmyigEO621umkvMzZfypcc6qyCXcOpZJqaDLDz13symqC1mCgYQq34Pe8DEg029iXxsmwGhNdTxH1QbwIF+hOyrUr7mDENwMMB89SsDih3r1Xod2Q2vi94osLtyVKLO00qVgAJmDfWSdfVWW0XQKeaW6MBWv5tnaU6mFFjCbx5vHr+/1fMWVvskj0ZPa8/BCSkBtcqg9MA9J5C</vt:lpwstr>
  </property>
  <property fmtid="{D5CDD505-2E9C-101B-9397-08002B2CF9AE}" pid="73" name="x1ye=73">
    <vt:lpwstr>72rCowYSznRrdCa9dUNWLKEw+33KYhal6ZZrmpsO0xs9u3C70usUqoOocWMcPyripObDOzOjLHnGRNsheDbJ+/XFWK52oilOAYNt29s0R+JtFpfAm3P0ltyhJwFVK3z10ZAfckOsRBpKDiagdWPrZ7AtaxhR0pqMYiPYOiBrjsNkSAWiRrakMr5+7ztI2mRpSDxweoC2aXhWbm+dXei1fMe0TBppfN5cYc0CRT+5//wXZD7rNdaBlso3Rnx/1QG</vt:lpwstr>
  </property>
  <property fmtid="{D5CDD505-2E9C-101B-9397-08002B2CF9AE}" pid="74" name="x1ye=74">
    <vt:lpwstr>sbNpUiAZGZwrTm8mAdj1PV3amPJZFqllBJvxj87cIRTLg0cOMdRrvVeBWWvN76+BSKrymkvY3we1yEFCmc8jPFx8UM/mPnZQMNQxdCT2ukUUQ/ELvH1CM7pPY5Iw9jyh/UcIL0gfaJ4D1onQcYK34EkfhSBheD6OuTuWSegbYmAR1ikHvqI1Cpuo2Irg43ZjmVpav3XmpToy3HwJWMjCzzyaZ6vfeW3ICgzg6cMfBsjacPdCol/S2Nmtr0vEysb</vt:lpwstr>
  </property>
  <property fmtid="{D5CDD505-2E9C-101B-9397-08002B2CF9AE}" pid="75" name="x1ye=75">
    <vt:lpwstr>jTEDFq59OdPUuNLv2UjlYzS4SwAx+uhSqv5QCFa/fv3Hz1J7BL4SQAA</vt:lpwstr>
  </property>
  <property fmtid="{D5CDD505-2E9C-101B-9397-08002B2CF9AE}" pid="76" name="x1ye=8">
    <vt:lpwstr>L6nWG0so81Oi4KsG1XOCxA6/jEbhxWLghvo124xCHeclAC61T2O5FIicr20VxJQUKZsE7AkgbPQsZ+fVb4RVkQtyevbXRuDYbKpgJCTwhsZMQsAa8WtojIAMrgLDW4OmfOnHV3p784oSN/iZ0b8Cmp47SuaT1Arnb16T9tdh0OOFqMdCFMOVBT4KcFsD9iZHrzJY5+AjIjQf3V56F2nabfBbiY0/YeRdR4581YPP4+6Eq/upnpoGvwgfumzbLW1</vt:lpwstr>
  </property>
  <property fmtid="{D5CDD505-2E9C-101B-9397-08002B2CF9AE}" pid="77" name="x1ye=9">
    <vt:lpwstr>XJgyzI+epcwQrZ5xdIcq8KRph3VvK7AJEXUcpfCKYuRYqK6BHVYlZZh4UgtyFs93h0y879w3CXa75DNW7TB6+p68gzxQUTe8OhvmpTwXOD+CMIXi5OW/144kHb3L9enJyv31YPueHgsu01I0SpYu8u4xTHHJjpZKENxJnF7EGC3rWQVO6QjPv1qaixhBnPeFv+OW7QkpO9AjaHijO+2b2/pUy4/KP7PlV8Rd7ghPsFZg9fEYHKreo2KAPUNkWL9</vt:lpwstr>
  </property>
</Properties>
</file>